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6b78f" w14:textId="3b6b7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функционирования и применения системы добровольной сертификации, а также ведения реестра зарегистрированных систем добровольной сертификации и предоставления сведений, содержащихся в указанном реестре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торговли и интеграции Республики Казахстан от 22 июня 2021 года № 422-НҚ. Зарегистрирован в Министерстве юстиции Республики Казахстан 26 июня 2021 года № 23185.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Настоящий приказ вводится в действие с 1 июля 2021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Республики Казахстан "О техническом регулировании"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и применения системы добровольной сертификации, а также ведения реестра зарегистрированных систем добровольной сертификации и предоставления сведений, содержащихся в указанном реестре.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торговли и интеграции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торговли и интеграции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2021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торговли и интеграции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2021 года № 422-НҚ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функционирования и применения системы добровольной сертификации, а также ведения реестра зарегистрированных систем добровольной сертификации и представления сведений, содержащихся в указанном реестре</w:t>
      </w:r>
    </w:p>
    <w:bookmarkEnd w:id="8"/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функционирования и применения системы добровольной сертификации, а также ведения реестра зарегистрированных систем добровольной сертификации и представления сведений, содержащихся в указанном реестре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Республики Казахстан "О техническом регулировании" и определяют порядок функционирования и применения системы добровольной сертификации, а также ведения реестра зарегистрированных систем добровольной сертификации и представления сведений, содержащихся в указанном реестре.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знак соответствия – обозначение, служащее для информирования покупателей о прохождении продукции и услуги через процедуры подтверждения соответствия требованиям, установленным техническими регламентами и (или) национальными стандартами;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оценка соответствия – прямое или косвенное определение соблюдения требований, предъявляемых к объекту технического регулирования;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добровольное подтверждение соответствия – процедура, посредством которой осуществляется подтверждение соответствия продукции, процессов и услуги, проводимая по инициативе заявителя на соответствие документам по стандартизации и (или) требованиям заявителя;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подтверждение соответствия – процедура, результатом которой является документальное удостоверение (в виде декларации о соответствии или сертификата соответствия) соответствия объекта технического регулирования требованиям, установленным техническими регламентами и (или) документами по стандартизации;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орган по подтверждению соответствия – юридическое лицо, аккредитованное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аккредитации в области оценки соответствия" для осуществления деятельности по подтверждению соответствия;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сертификация – процедура, посредством которой орган по подтверждению соответствия удостоверяет соответствие продукции и (или) связанного с ней процесса, а также услуги требованиям, установленным техническими регламентами и (или) документами по стандартизации;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цифровая система технического регулирования – автоматизированная цифровая система, предназначенная для хранения, обработки, поиска, распространения, передачи и предоставления сведений и информаций, содержащихся в реестрах технического регулирования, государственной системы обеспечения единства измерений, национальной системы стандартизации и единых реестрах выданных или принятых документов об оценке соответствия Евразийского экономического союза;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веб-портал цифровой системы технического регулирования (далее – веб-портал) – интернет-ресурс, предоставляющий единую точку доступа к цифровой системе технического регулирования.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и.о. Министра торговли и интеграции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функционирования и применения системы добровольной сертификации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Юридическое лицо и (или) физическое лицо, зарегистрированное в качестве индивидуального предпринимателя, или несколько юридических лиц и (или) физические лица, зарегистрированные в качестве индивидуальных предпринимателей (далее – заявитель), создавшие систему добровольной сертификации обеспечивают функционирование и применение системы добровольной сертификации.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функционирования и применения системы добровольной сертификации заявитель: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устанавливает перечень объектов, подлежащих сертификации, и характеристик, на соответствие которым осуществляется добровольная сертификация этих объектов;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участников системы добровольной сертификации;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применяет знак соответствия (при наличии).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Добровольное подтверждение соответствия не заменяет обязательного подтверждения соответствия продукции, если это установлено техническим регламентом или иными нормативными правовыми актами.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Добровольное подтверждение соответствия проводится органом по подтверждению соответствия в форме добровольной сертификации на договорной основе.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Добровольная сертификация проводится по инициативе и требованиям заявителя в отношении любых объектов оценки соответствия на предмет их соответствия документам по стандартизации, а при их отсутствии – заявленным требованиям.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Применение системы добровольной сертификации осуществляется заявителем в пределах установленного перечня объектов, подлежащих сертификации согласно подпункту 1) пункта 4 настоящих Правил.</w:t>
      </w:r>
    </w:p>
    <w:bookmarkEnd w:id="29"/>
    <w:bookmarkStart w:name="z37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ведения реестра зарегистрированных систем добровольной сертификации и представления сведений, содержащихся в указанном реестре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Ведение реестра зарегистрированных систем добровольной сертификации осуществляется центральным исполнительным органом, осуществляющим руководство и межотраслевую координацию в области технического регулирования (далее – уполномоченный орган).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Для ведения реестра зарегистрированных систем добровольной сертификации заявитель посредством цифровой системы технического регулирования подает в уполномоченный орган заявление для включения системы добровольной сертификации в реестр зарегистрированных систем добровольной сертификации (далее – заявление)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электронном виде с приложением следующих документов:</w:t>
      </w:r>
    </w:p>
    <w:bookmarkEnd w:id="32"/>
    <w:bookmarkStart w:name="z18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перечень объектов, подлежащих сертификации, и характеристик, на соответствие которым осуществляется добровольная сертификация этих объектов;</w:t>
      </w:r>
    </w:p>
    <w:bookmarkEnd w:id="33"/>
    <w:bookmarkStart w:name="z19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участниках системы добровольной сертификации;</w:t>
      </w:r>
    </w:p>
    <w:bookmarkEnd w:id="34"/>
    <w:bookmarkStart w:name="z19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применения знака соответствия (при наличии).</w:t>
      </w:r>
    </w:p>
    <w:bookmarkEnd w:id="35"/>
    <w:bookmarkStart w:name="z19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данным цифровой системы технического регулирования, соответствующей требованиям по кибербезопасности в соответствии с цифровым законодательством Республики Казахстан, для его пользователей осуществляется через веб-портал уполномоченного органа.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и.о. Министра торговли и интеграции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Уполномоченный орган со дня поступления заявления рассматривает представленные документы заявителя в течение 15 (пятнадцати) рабочих дней.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рассмотрении заявления уполномоченный орган проверяет наличие или отсутствие документов, указанных в пункте 9 настоящих Правил.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положительном результате рассмотрения заявления и документов уполномоченный орган в течение 5 (пяти) рабочих дней со дня их поступления включает систему добровольной сертификации заявителя в реестр зарегистрированных систем добровольной сертификации.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Цифровая система технического регулирования присваивает каждой системе добровольной сертификации уникальный идентификационный номер.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и.о. Министра торговли и интеграции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неполноте представленных документов, указанных в пункте 9 настоящих Правил, уполномоченный орган возвращает заявителю представленные документы с приложением письменного мотивированного отказа в течение 10 (десяти) рабочих дней с соблюдением требований,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 изменении сведений и (или) данных о ранее зарегистрированной системе добровольной сертификации, заявитель подает посредством цифровой системы технического регулирования в уполномоченный орган заявление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и.о. Министра торговли и интеграции РК от 31.03.2026 </w:t>
      </w:r>
      <w:r>
        <w:rPr>
          <w:rFonts w:ascii="Times New Roman"/>
          <w:b w:val="false"/>
          <w:i w:val="false"/>
          <w:color w:val="000000"/>
          <w:sz w:val="28"/>
        </w:rPr>
        <w:t>№ 151-НҚ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Рассмотрение заявления и включение заявленной системы добровольной сертификации в реестр зарегистрированных систем добровольной сертификации осуществляется в соответствии с пунктами 10, 11, 12 и 13 настоящих Правил.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Уполномоченный орган по запросу заинтересованных лиц представляет сведения и (или) данные, содержащиеся в реестре зарегистрированных систем добровольной сертификации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статьей 76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Сведения о зарегистрированных системах добровольной сертификации размещаются в открытом доступе на веб-портале после включения системы добровольной сертификации заявителя в реестр зарегистрированных систем добровольной сертификации.</w:t>
      </w:r>
    </w:p>
    <w:bookmarkEnd w:id="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функционирования и применения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системы добровольной сертификации,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 также ведения реестра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зарегистрированных систем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добровольной сертификации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представления сведений,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указанном реестре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5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Заявление для включения системы добровольной сертификации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в реестр зарегистрированных систем добровольной сертификации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изменением, внесенным приказом и.о. Министра торговли и интеграции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56" w:id="47"/>
      <w:r>
        <w:rPr>
          <w:rFonts w:ascii="Times New Roman"/>
          <w:b w:val="false"/>
          <w:i w:val="false"/>
          <w:color w:val="000000"/>
          <w:sz w:val="28"/>
        </w:rPr>
        <w:t xml:space="preserve">
      В____________________________________________________________ 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уполномоченного органа)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и сокращенное (при наличии) наименование юридического лица,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бизнес-идентификационный номер юридического лица, фамилия, имя и отчество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(при наличии) индивидуального предпринимателя, индивидуальный идентификационный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номер индивидуального предпринимателя)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включить систему добровольной сертификации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системы добровольной сертификации)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реестр зарегистрированных систем добровольной сертификации.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(почтовый индекс, область, город, район, населенный пункт, наименование улицы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(проспекта), номер дома (здания), номер офиса (квартиры))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Контактные данные__________________________________________________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(телефон, электронная почта)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заполнения: "__" ____________ 20__ года</w:t>
      </w:r>
    </w:p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Примечание. 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62 Цифрового кодекса Республики Казахстан (далее – Кодекс), соответствующий требованиям Кодекса и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</w:r>
    </w:p>
    <w:bookmarkEnd w:id="48"/>
    <w:bookmarkStart w:name="z20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Электронный документ сформирован цифровой системой технического регулирования.</w:t>
      </w:r>
    </w:p>
    <w:bookmarkEnd w:id="4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