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4ceb" w14:textId="3a24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июня 2021 года № 64. Зарегистрирован в Министерстве юстиции Республики Казахстан 23 июня 2021 года № 23161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первой по шестой и восьмой групп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седьмой группы потребителей не осуществляется.";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услуги по розничной реализации товарного газа с газораспределительной системы;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I, II, III, IV, VI, VII и VIII группы потребителей;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– 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розничной реализации товарного газа (в разрезе филиалов)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995"/>
        <w:gridCol w:w="2396"/>
        <w:gridCol w:w="28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оптовой реализации товарного газа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 по газораспределительным системам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розничную реализацию товарного газа (снабженческая надбавка)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газа, в том числе: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 и VIII группы потребителей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 и VIII группы потребителей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приобретения потребителями товарного газа без учета тарифа на транспортировку товарного газа по газораспределительным системам.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