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d54e" w14:textId="30fd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2021 года № ҚР ДСМ -51. Зарегистрирован в Министерстве юстиции Республики Казахстан 22 июня 2021 года № 23155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оказания государственной услуги "Предоставление сведений с Центра фтизиопульмонологии "Фтизиатрия"";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государственной услуги "Предоставление сведений с Центра психического здоровья "Психиатрия"";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оказания государственной услуги "Предоставление сведений с Центра психического здоровья "Наркология"";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фтизиопульмонологии "Фтизиатрия"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фтизиопульмонологии "Фтизиатрия""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фтизиопульмонологии "Фтизиатрия"" (далее – государственная услуга).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приложению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подается в уполномоченный орган в области здравоохранения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подается в письменной форме по почте, посредством портала либо нарочно через канцелярию услугодателя.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жалобе услугополучателя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 и контактный телефон.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принятия жалобы является ее регистрация (штамп, входящий номер и дата) в канцелярии уполномоченный органа в области здравоохранения и (или) в уполномоченного органа по оценке и контролю за качеством оказания государственных услуг с указанием даты и времени, фамилии и инициалов(-а) должностного лица, принявшего жалобу, срока и места получения ответа на поданную жалобу.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 по вопросам оказания государственных услуг, подлежит рассмотрению в течение 15 (пятнадцати)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результатами оказанной государственной услуги, услугополучатель имеет право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фтизиопульмонологии "Фтизиатрия""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 с Центра фтизиопульмонологии "Фтизиатрия""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738"/>
        <w:gridCol w:w="1005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или несостоянии на диспансерном учете больных туберкулезом согласно приложению к настоящему Стандарту в режиме просмотра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  <w:bookmarkEnd w:id="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фтизиопульмонологии "Фтизиатрия""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Сведения/Мәлімет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(о состоянии или несостоянии на диспансерном учете больных туберкулезом)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(ол болған жағдайда) ___________________________________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 жайы _________________________________________________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жительства)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есепте тұратыны (тұрмайтыны)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состоит/не состоит_________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диспансерном учете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_________________________ақпараттық жұйесімен берілген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информационной системой _______________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психического здоровья "Психиатрия"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психического здоровья "Психиатрия""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психического здоровья "Психиатрия"" (далее – государственная услуга).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53"/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приложению к настоящим Правилам.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подается в уполномоченный орган в области здравоохранения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подается в письменной форме по почте, посредством портала либо нарочно через канцелярию услугодателя.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жалобе услугополучателя указываются: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почтовый адрес и контактный телефон.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принятия жалобы является ее регистрация (штамп, входящий номер и дата) в канцелярии уполномоченный органа в области здравоохранения и (или) в уполномоченного органа по оценке и контролю за качеством оказания государственных услуг с указанием даты и времени, фамилии и инициалов(-а) должностного лица, принявшего жалобу, срока и места получения ответа на поданную жалобу.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 по вопросам оказания государственных услуг, подлежит рассмотрению в течение 15 (пятнадцати)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результатами оказанной государственной услуги, услугополучатель имеет право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психического здоровья "Психиатрия""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 с Центра психического здоровья "Психиатрия""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738"/>
        <w:gridCol w:w="1005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 приложению к настоящему стандарту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- 10 календарных дней.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психического здоровья "Психиатрия"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Сведения/Мәлімет (о динамическом наблюдении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(либо отсутствии динамического наблюдения)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больных с психическими поведенческими расстройствами)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(ол болған жағдайда) ___________________________________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 жайы _________________________________________________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жительства)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Динамикалық бақылауда тұратыны (тұрмайтыны) _________состоит/не состоит_________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динамическом наблюдении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_________________________ақпараттық жұйесімен берілген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информационной системой 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психического здоровья "Наркология""</w:t>
      </w:r>
    </w:p>
    <w:bookmarkEnd w:id="87"/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психического здоровья "Наркология""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психического здоровья "Наркология"" (далее – государственная услуга).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90"/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приложению к настоящим Правилам.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97"/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подается в уполномоченный орган в области здравоохранения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подается в письменной форме по почте, посредством портала либо нарочно через канцелярию услугодателя.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жалобе услугополучателя указываются: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почтовый адрес и контактный телефон.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принятия жалобы является ее регистрация (штамп, входящий номер и дата) в канцелярии уполномоченный органа в области здравоохранения и (или) в уполномоченного органа по оценке и контролю за качеством оказания государственных услуг с указанием даты и времени, фамилии и инициалов(-а) должностного лица, принявшего жалобу, срока и места получения ответа на поданную жалобу.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 по вопросам оказания государственных услуг, подлежит рассмотрению в течение 15 (пятнадцати)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результатами оказанной государственной услуги, услугополучатель имеет право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психического здоровья "Наркология"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 с Центра психического здоровья "Наркология""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738"/>
        <w:gridCol w:w="1005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 приложению к настоящему стандарту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  <w:bookmarkEnd w:id="1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психического здоровья "Наркология""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Сведения/Мәлімет (о динамическом наблюдении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(либо отсутствии динамического наблюдения) наркологических больных)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(ол болған жағдайда) ___________________________________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 жайы _________________________________________________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жительства)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Динамикалық бақылауда тұратыны(тұрмайтыны) _________состоит/не состоит_________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динамическом наблюдении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_________________________ақпараттық жұйесімен берілген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информационной системой _______________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