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6705" w14:textId="0506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2 апреля 2020 года № ҚР ДСМ-26/2020 "Об утверждении Правил оказания государственной услуги "Выдача информации об участии в качестве потребителя медицинских услуг и о перечисленных суммах отчислений и (или) взносов в системе обязательного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17 июня 2021 года № ҚР ДСМ - 50. Зарегистрирован в Министерстве юстиции Республики Казахстан 17 июня 2021 года № 23081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апреля 2020 года № ҚР ДСМ-26/2020 "Об утверждении Правил оказания государственной услуги "Выдача информации об участии в качестве потребителя медицинских услуг и о перечисленных суммах отчислений и (или) взносов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20308)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оказания государственной услуги "Предоставление информации об участии в качестве потребителя медицинских услуг и о перечисленных суммах отчислений и (или) взносов в системе обязательного социального медицинского страхования";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оказания государственной услуги "Предоставление информации об участии в качестве потребителя медицинских услуг и о перечисленных суммах отчислений и (или) взносов в системе обязательного социального медицинского страхования";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информации об участии в качестве потребителя медицинских услуг и о перечисленных суммах отчислений и (или) взносов в системе обязательного социального медицинского страхования", утвержденных приложением к указанному приказу: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оказания государственной услуги "Предоставление информации об участии в качестве потребителя медицинских услуг и о перечисленных суммах отчислений и (или) взносов в системе обязательного социального медицинского страхования";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"Предоставление информации об участии в качестве потребителя медицинских услуг и о перечисленных суммах отчислений и (или) взносов в системе обязательного социального медицинского страхования"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оказания государственной услуги "Предоставление информации об участии в качестве потребителя медицинских услуг и о перечисленных суммах отчислений и (или) взносов в системе обязательного социального медицинского страхования" (далее – государственная услуга).";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 "Предоставление информации об участии в качестве потребителя медицинских услуг и о перечисленных суммах отчислений и (или) взносов в системе обязательного социального медицинского страхования";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Перечень основных требований к оказанию государственной услуги, включающий характеристики процесса, форму и результат оказания, а также иные сведения с учетом особенностей предоставления государственной услуги приведен в стандарте государственной услуги "Предоставление информации об участии в качестве потребителя медицинских услуг и о перечисленных суммах отчислений и (или) взносов в системе обязательного социального медицинского страхования"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"Выдача информации об участии в качестве потребителя медицинских услуг и о перечисленных суммах отчислений и (или) взносов в системе обязательного социального медицинского страхования"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2 к Правилам оказания государственной услуги "Предоставление информации об участии в качестве потребителя медицинских услуг и о перечисленных суммах отчислений и (или) взносов в системе обязательного социального медицинского страхования".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- 50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участии в качестве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потребителя медицинских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 перечисленных суммах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отчислений и (или) взносов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2095"/>
        <w:gridCol w:w="987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"Предоставление информации об участии в качестве потребителя медицинских услуг и о перечисленных суммах отчислений и (или) взносов в системе обязательного социального медицинского страхования"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(далее – портал): www.egov.kz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более 15 минут 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об участии в качестве потребителя медицинских услуг и о перечисленных суммах отчислений и (или) взносов в системе обязательного социального медицинского страхования.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</w:t>
            </w:r>
          </w:p>
          <w:bookmarkEnd w:id="21"/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включительно, в соответствии с установленным графиком работы с 9-00 до 18-30 часов с перерывом на обед с 13-00 до 14-30 часов, за исключением субботы, воскресенья и праздничных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Республики Казахстан от 23 ноября 2015 года, прием заявок и выдача результатов оказания государственной услуги осуществляется следующим рабочим днем).</w:t>
            </w:r>
          </w:p>
          <w:bookmarkEnd w:id="22"/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запрос, подписанный ЭЦП услугополучателя или удостоверенный одноразовым паролем, в случае регистрации и подключения абонентского номера услугополучателя, предоставленного оператором сотовой связи к учетной записи портала.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Услугополучатель имеет возможность получения государственной услуги в электронной форме посредством зарегистрированного на портале абонентского номера сотовой связи услугополучателя путем передачи одноразового пароля или путем отправления короткого текстового сообщения в качестве ответа на уведомление портала.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интернет-ресурсе Фонда – https://fms.kz/, контакт-центр Фонда по бесплатному номеру 1406. Единый контакт-центр по вопросам оказания государственных услуг: 8-800-080-7777, 1414.</w:t>
            </w:r>
          </w:p>
          <w:bookmarkEnd w:id="23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