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8d4fb9" w14:textId="58d4fb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по инвестициям и развитию Республики Казахстан от 28 января 2016 года № 107 "Об утверждении Перечня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15 июня 2021 года № 212/НҚ. Зарегистрирован в Министерстве юстиции Республики Казахстан 15 июня 2021 года № 23035. Утратил силу приказом Заместителя Премьер-Министра – Министра искусственного интеллекта и цифрового развития Республики Казахстан от 17 марта 2026 года № 149/НҚ.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17.03.2026 </w:t>
      </w:r>
      <w:r>
        <w:rPr>
          <w:rFonts w:ascii="Times New Roman"/>
          <w:b w:val="false"/>
          <w:i w:val="false"/>
          <w:color w:val="ff0000"/>
          <w:sz w:val="28"/>
        </w:rPr>
        <w:t>№ 149/НҚ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28 января 2016 года № 107 "Об утверждении Перечня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 (зарегистрирован в Реестре государственной регистрации нормативных правовых актов за № 13263)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правительства", утвержденный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Аппаратно-программные комплексы: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аппаратно-программный комплекс Министерства юстиции Республики Казахстан;";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объекты информационно-коммуникационной инфраструктуры "электронного правительства" Министерства финансов Республики Казахстан: серверное и сетевое оборудование, не относящееся к информационным системам, рабочие станции и их периферийное оборудование, операционные системы.".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услуг Министерства цифрового развития, инноваций и аэрокосмической промышленности Республики Казахстан в установленном законодательном порядке обеспечить: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инноваций и аэрокосмической промышленности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</w:p>
    <w:p>
      <w:pPr>
        <w:spacing w:after="0"/>
        <w:ind w:left="0"/>
        <w:jc w:val="both"/>
      </w:pPr>
      <w:bookmarkStart w:name="z19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