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cf9e" w14:textId="2fbc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22 мая 2020 года № 216 "Об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июня 2021 года № 286. Зарегистрирован в Министерстве юстиции Республики Казахстан 14 июня 2021 года № 23008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мая 2020 года № 216 "Об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форме" (зарегистрирован в Реестре государственной регистрации нормативных правовых актов под № 20708)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форме, утвержденные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2021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2020 года № 216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159"/>
        <w:gridCol w:w="2940"/>
        <w:gridCol w:w="641"/>
        <w:gridCol w:w="7"/>
        <w:gridCol w:w="2978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(ы)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для организаций среднего образования 1-11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Оқулық +Үнтаспа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Құрман,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Сабденова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(Үнтаспа: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Сабденова)</w:t>
            </w:r>
          </w:p>
          <w:bookmarkEnd w:id="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(для школ с нерусским языком обучения). Учебник 1, 2 часть +Аудиодиск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Кадралиева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Рахметова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Ыбышева А.</w:t>
            </w:r>
          </w:p>
          <w:bookmarkEnd w:id="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Оқулық 1,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Т.Лихобабенко </w:t>
            </w:r>
          </w:p>
          <w:bookmarkEnd w:id="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Оқулық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Г.Үржігітова,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Ж.Құсайынова,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Батырова </w:t>
            </w:r>
          </w:p>
          <w:bookmarkEnd w:id="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Оқулық +Электрондық қосымша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Тоқжанов </w:t>
            </w:r>
          </w:p>
          <w:bookmarkEnd w:id="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Жетпісбаева </w:t>
            </w:r>
          </w:p>
          <w:bookmarkEnd w:id="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үнтаспа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2-бөлім.</w:t>
            </w:r>
          </w:p>
          <w:bookmarkEnd w:id="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Сәдуақас</w:t>
            </w:r>
          </w:p>
          <w:bookmarkEnd w:id="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  <w:bookmarkEnd w:id="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CD. Часть 1, 2</w:t>
            </w:r>
          </w:p>
          <w:bookmarkEnd w:id="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  <w:bookmarkEnd w:id="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bookmarkEnd w:id="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Полежаева </w:t>
            </w:r>
          </w:p>
          <w:bookmarkEnd w:id="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Оналбаева,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  <w:bookmarkEnd w:id="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 + CD (1, 2-бөлім)</w:t>
            </w:r>
          </w:p>
          <w:bookmarkEnd w:id="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(CD - Б. Сабденова)</w:t>
            </w:r>
          </w:p>
          <w:bookmarkEnd w:id="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1, 2 -бөлім + CD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 2-бөлім)</w:t>
            </w:r>
          </w:p>
          <w:bookmarkEnd w:id="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 Зейнетоллина,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  <w:bookmarkEnd w:id="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 + CD</w:t>
            </w:r>
          </w:p>
          <w:bookmarkEnd w:id="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  <w:bookmarkEnd w:id="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  <w:bookmarkEnd w:id="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  <w:bookmarkEnd w:id="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Полежаева </w:t>
            </w:r>
          </w:p>
          <w:bookmarkEnd w:id="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Пугач </w:t>
            </w:r>
          </w:p>
          <w:bookmarkEnd w:id="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  <w:bookmarkEnd w:id="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Төлебиев,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Дашкевич </w:t>
            </w:r>
          </w:p>
          <w:bookmarkEnd w:id="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  <w:bookmarkEnd w:id="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 1, 2 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Үнтаспа 1, 2-бөлім</w:t>
            </w:r>
          </w:p>
          <w:bookmarkEnd w:id="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Сәдуақас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(Үнтаспа - Б. Сабденова)</w:t>
            </w:r>
          </w:p>
          <w:bookmarkEnd w:id="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3-бөлім</w:t>
            </w:r>
          </w:p>
          <w:bookmarkEnd w:id="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  <w:bookmarkEnd w:id="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 + CD</w:t>
            </w:r>
          </w:p>
          <w:bookmarkEnd w:id="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Беспалова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Гунько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  <w:bookmarkEnd w:id="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4-бөлім</w:t>
            </w:r>
          </w:p>
          <w:bookmarkEnd w:id="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коммуникациялықтехнологиялар.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Юсупова </w:t>
            </w:r>
          </w:p>
          <w:bookmarkEnd w:id="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Кажекенова,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Тураканова,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Пугач </w:t>
            </w:r>
          </w:p>
          <w:bookmarkEnd w:id="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  <w:bookmarkEnd w:id="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  <w:bookmarkEnd w:id="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Төлебиев,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  <w:bookmarkEnd w:id="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аудиодиск</w:t>
            </w:r>
          </w:p>
          <w:bookmarkEnd w:id="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</w:t>
            </w:r>
          </w:p>
          <w:bookmarkEnd w:id="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  <w:bookmarkEnd w:id="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Қосымова.</w:t>
            </w:r>
          </w:p>
          <w:bookmarkEnd w:id="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Оқулық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аудиодиск</w:t>
            </w:r>
          </w:p>
          <w:bookmarkEnd w:id="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Жанпеис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  <w:bookmarkEnd w:id="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  <w:bookmarkEnd w:id="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Алдамұратова,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Байшоланова,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  <w:bookmarkEnd w:id="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 </w:t>
            </w:r>
          </w:p>
          <w:bookmarkEnd w:id="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</w:t>
            </w:r>
          </w:p>
          <w:bookmarkEnd w:id="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  <w:bookmarkEnd w:id="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  <w:bookmarkEnd w:id="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Ерғали</w:t>
            </w:r>
          </w:p>
          <w:bookmarkEnd w:id="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  <w:bookmarkEnd w:id="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СД</w:t>
            </w:r>
          </w:p>
          <w:bookmarkEnd w:id="1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А.Юсупова</w:t>
            </w:r>
          </w:p>
          <w:bookmarkEnd w:id="1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(Ежелгі дүние).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  <w:bookmarkEnd w:id="1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Көмеков,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Жұмағанбетов,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 </w:t>
            </w:r>
          </w:p>
          <w:bookmarkEnd w:id="1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Құлымбетова,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Мағзұмова,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Марқабаева</w:t>
            </w:r>
          </w:p>
          <w:bookmarkEnd w:id="1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Букаева,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Зикирина,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Макашева,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Мукатаева,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Тен</w:t>
            </w:r>
          </w:p>
          <w:bookmarkEnd w:id="1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  <w:bookmarkEnd w:id="1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  <w:bookmarkEnd w:id="1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  <w:bookmarkEnd w:id="1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(ұл балаларға арналған).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1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(қыз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</w:t>
            </w:r>
          </w:p>
          <w:bookmarkEnd w:id="1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1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1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1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Отарбаева,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  <w:bookmarkEnd w:id="1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СD</w:t>
            </w:r>
          </w:p>
          <w:bookmarkEnd w:id="1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1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1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1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1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1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CD</w:t>
            </w:r>
          </w:p>
          <w:bookmarkEnd w:id="1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  <w:bookmarkEnd w:id="1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1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1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1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  <w:bookmarkEnd w:id="1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1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  <w:bookmarkEnd w:id="1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1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  <w:bookmarkEnd w:id="1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1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  <w:bookmarkEnd w:id="1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1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Байшоланова,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  <w:bookmarkEnd w:id="1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1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1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Комова</w:t>
            </w:r>
          </w:p>
          <w:bookmarkEnd w:id="1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  <w:bookmarkEnd w:id="1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1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СД</w:t>
            </w:r>
          </w:p>
          <w:bookmarkEnd w:id="1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Жанақова,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Сүлейменова</w:t>
            </w:r>
          </w:p>
          <w:bookmarkEnd w:id="1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  <w:bookmarkEnd w:id="1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Айтбай,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Ешмұқамбетов</w:t>
            </w:r>
          </w:p>
          <w:bookmarkEnd w:id="1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1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Әбдіманапов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Нүркенова,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Әбілғазиев,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Әуезова </w:t>
            </w:r>
          </w:p>
          <w:bookmarkEnd w:id="1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Паимцева,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  <w:bookmarkEnd w:id="1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1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Костюченко,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Прахнау,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Бойко,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Матвеева,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  <w:bookmarkEnd w:id="1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</w:t>
            </w:r>
          </w:p>
          <w:bookmarkEnd w:id="1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+СD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1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 + СD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1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1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Мұсақожаева,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Сабырова,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Әбуғазы,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  <w:bookmarkEnd w:id="1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аудиодиск</w:t>
            </w:r>
          </w:p>
          <w:bookmarkEnd w:id="1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Жантасова,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Мадиева</w:t>
            </w:r>
          </w:p>
          <w:bookmarkEnd w:id="1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үнтаспа</w:t>
            </w:r>
          </w:p>
          <w:bookmarkEnd w:id="1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Рахметова </w:t>
            </w:r>
          </w:p>
          <w:bookmarkEnd w:id="1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1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аудиодиск</w:t>
            </w:r>
          </w:p>
          <w:bookmarkEnd w:id="1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1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1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1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1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1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Жанпеис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  <w:bookmarkEnd w:id="1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1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1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1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1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1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  <w:bookmarkEnd w:id="1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Демидова </w:t>
            </w:r>
          </w:p>
          <w:bookmarkEnd w:id="1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Егорина,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Нүркенова,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Шимина</w:t>
            </w:r>
          </w:p>
          <w:bookmarkEnd w:id="2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  <w:bookmarkEnd w:id="2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  <w:bookmarkEnd w:id="2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Алина</w:t>
            </w:r>
          </w:p>
          <w:bookmarkEnd w:id="2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</w:t>
            </w:r>
          </w:p>
          <w:bookmarkEnd w:id="2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Тоқбергенова,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  <w:bookmarkEnd w:id="2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Белоусова,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  <w:bookmarkEnd w:id="2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8(7)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А.Бейсембаева</w:t>
            </w:r>
          </w:p>
          <w:bookmarkEnd w:id="2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 (Орта ғасырлар).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Мырзабекова,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2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</w:t>
            </w:r>
          </w:p>
          <w:bookmarkEnd w:id="2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(ұл балаларға арналған).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2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2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(қыз балаларға 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Оқулық+CD</w:t>
            </w:r>
          </w:p>
          <w:bookmarkEnd w:id="2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2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 ұлдарға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Жақманов,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Хасенов</w:t>
            </w:r>
          </w:p>
          <w:bookmarkEnd w:id="2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 қыздарға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Дүйсенова,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Жолдасбекова,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Құрабаева</w:t>
            </w:r>
          </w:p>
          <w:bookmarkEnd w:id="2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Қостілді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2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2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Молдасан,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Байшағырова</w:t>
            </w:r>
          </w:p>
          <w:bookmarkEnd w:id="2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2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Закиряева,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Абнасырова</w:t>
            </w:r>
          </w:p>
          <w:bookmarkEnd w:id="2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2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  <w:bookmarkEnd w:id="2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2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2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2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2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  <w:bookmarkEnd w:id="2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2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  <w:bookmarkEnd w:id="2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2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Озекбаева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Даркембаева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2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2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  <w:bookmarkEnd w:id="2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  <w:bookmarkEnd w:id="2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2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2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2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2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2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2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2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2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 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Нұрмұханбетова </w:t>
            </w:r>
          </w:p>
          <w:bookmarkEnd w:id="2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  <w:bookmarkEnd w:id="2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Демидова </w:t>
            </w:r>
          </w:p>
          <w:bookmarkEnd w:id="2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</w:t>
            </w:r>
          </w:p>
          <w:bookmarkEnd w:id="2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</w:t>
            </w:r>
          </w:p>
          <w:bookmarkEnd w:id="2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Қуанышева,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Байметова,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  <w:bookmarkEnd w:id="2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2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Шүйіншина,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  <w:bookmarkEnd w:id="2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  <w:bookmarkEnd w:id="2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2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2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  <w:bookmarkEnd w:id="2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2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Оқулық 9(8), (ХХ ғасырдың басынаң Екінші дүниежүзілік соғыс аяқталғанға дейін)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Шаймерденова,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  <w:bookmarkEnd w:id="2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</w:t>
            </w:r>
          </w:p>
          <w:bookmarkEnd w:id="2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  <w:bookmarkEnd w:id="2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Мақашева,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  <w:bookmarkEnd w:id="2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</w:t>
            </w:r>
          </w:p>
          <w:bookmarkEnd w:id="2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2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2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2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Яковлев,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2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Informatics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2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2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2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Дуйсеев,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  <w:bookmarkEnd w:id="2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2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Эрметов,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Джилкайдарова,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  <w:bookmarkEnd w:id="2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2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Калиев,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Ордабаев,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Жұмағұлов,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  <w:bookmarkEnd w:id="2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2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Абишева</w:t>
            </w:r>
          </w:p>
          <w:bookmarkEnd w:id="2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2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Мукашова</w:t>
            </w:r>
          </w:p>
          <w:bookmarkEnd w:id="2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2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Дусимбаева</w:t>
            </w:r>
          </w:p>
          <w:bookmarkEnd w:id="2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3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</w:t>
            </w:r>
          </w:p>
          <w:bookmarkEnd w:id="3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3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3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3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3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Қасқабасов,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  <w:bookmarkEnd w:id="3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3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Майбалаева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3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  <w:bookmarkEnd w:id="3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Белякова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  <w:bookmarkEnd w:id="3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 + CD</w:t>
            </w:r>
          </w:p>
          <w:bookmarkEnd w:id="3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Хайрушева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  <w:bookmarkEnd w:id="3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3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3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  <w:bookmarkEnd w:id="3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3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3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</w:t>
            </w:r>
          </w:p>
          <w:bookmarkEnd w:id="3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3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Оқулық+ CD </w:t>
            </w:r>
          </w:p>
          <w:bookmarkEnd w:id="3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Нұрмұханбетова </w:t>
            </w:r>
          </w:p>
          <w:bookmarkEnd w:id="3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Голикова </w:t>
            </w:r>
          </w:p>
          <w:bookmarkEnd w:id="3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Кольева,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Шевчук,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</w:t>
            </w:r>
          </w:p>
          <w:bookmarkEnd w:id="3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3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  <w:bookmarkEnd w:id="3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географиясы.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  <w:bookmarkEnd w:id="3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Козина,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Ахметов</w:t>
            </w:r>
          </w:p>
          <w:bookmarkEnd w:id="3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географиясы.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2-бөлім</w:t>
            </w:r>
          </w:p>
          <w:bookmarkEnd w:id="3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Егорина,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  <w:bookmarkEnd w:id="3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Саипов,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Балғабаева,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Сапаров</w:t>
            </w:r>
          </w:p>
          <w:bookmarkEnd w:id="3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Асанов,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Ибраимова </w:t>
            </w:r>
          </w:p>
          <w:bookmarkEnd w:id="3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Башарұлы,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Шүйіншина,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  <w:bookmarkEnd w:id="3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Насохова,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Бекбасар</w:t>
            </w:r>
          </w:p>
          <w:bookmarkEnd w:id="3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3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3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3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3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Сақариянова,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  <w:bookmarkEnd w:id="3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8-9.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1-бөлім. ХХ ғ. басы -1945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1945 жылдан бүгінгі күнге дейін</w:t>
            </w:r>
          </w:p>
          <w:bookmarkEnd w:id="3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Өскембаев,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Сақтағанова,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Зуева,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 Мұхтарұлы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2-бөлім: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Өскембаев,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Сақтағанова,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Мұхтарұлы</w:t>
            </w:r>
          </w:p>
          <w:bookmarkEnd w:id="3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(1946 жылдан бүгінгі күнге дейін)</w:t>
            </w:r>
          </w:p>
          <w:bookmarkEnd w:id="3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Әдиет,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  <w:bookmarkEnd w:id="3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Дүниежүзi тарихы. 8-9.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  <w:bookmarkEnd w:id="3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3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Бердібаева</w:t>
            </w:r>
          </w:p>
          <w:bookmarkEnd w:id="3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3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3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Тулеуов,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3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3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Ержанов,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Гесен,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Айдарбаев,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Ахметов,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Шаниев</w:t>
            </w:r>
          </w:p>
          <w:bookmarkEnd w:id="3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3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Ташев,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Дуйсеев,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Артыкбаев,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Ауелбаева,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Алтынбеков</w:t>
            </w:r>
          </w:p>
          <w:bookmarkEnd w:id="3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3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Байкенов,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Хасен,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Жұмағұлов,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Юсупов,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  <w:bookmarkEnd w:id="3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  <w:bookmarkEnd w:id="3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Эрметов,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Джилкайдарова</w:t>
            </w:r>
          </w:p>
          <w:bookmarkEnd w:id="3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3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Балтабаева,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  <w:bookmarkEnd w:id="3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3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Қапалбек,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Закиряева,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  <w:bookmarkEnd w:id="3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  <w:bookmarkEnd w:id="3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Рысқұлбек,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3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3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3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 қәдебиетi.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3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  <w:bookmarkEnd w:id="3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3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3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  <w:bookmarkEnd w:id="3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1, 2-бөлім</w:t>
            </w:r>
          </w:p>
          <w:bookmarkEnd w:id="3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Пак,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Ескендирова,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Ардақұлы</w:t>
            </w:r>
          </w:p>
          <w:bookmarkEnd w:id="3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3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Кольева,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3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3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Шекербекова,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Абдулкаримова,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Рахымжанова,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Құрманғалиева,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Бекмолдаева</w:t>
            </w:r>
          </w:p>
          <w:bookmarkEnd w:id="3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3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3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  <w:bookmarkEnd w:id="40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  <w:bookmarkEnd w:id="4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Асанов,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4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Тоқбергенова</w:t>
            </w:r>
          </w:p>
          <w:bookmarkEnd w:id="4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  <w:bookmarkEnd w:id="4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  <w:bookmarkEnd w:id="4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Гончаров </w:t>
            </w:r>
          </w:p>
          <w:bookmarkEnd w:id="4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4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Рай,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4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  <w:bookmarkEnd w:id="4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Тоқтыбаева,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</w:t>
            </w:r>
          </w:p>
          <w:bookmarkEnd w:id="4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4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4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  <w:bookmarkEnd w:id="4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4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4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Қасқабасов,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Қайырбай</w:t>
            </w:r>
          </w:p>
          <w:bookmarkEnd w:id="4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4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4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Жұмабаев</w:t>
            </w:r>
          </w:p>
          <w:bookmarkEnd w:id="4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Оқулық.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4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Рахымжанова,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Киселева,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Құрманғалиева,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Әубекова </w:t>
            </w:r>
          </w:p>
          <w:bookmarkEnd w:id="4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Кольева,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4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4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4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</w:t>
            </w:r>
          </w:p>
          <w:bookmarkEnd w:id="4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Аманжолов,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</w:t>
            </w:r>
          </w:p>
          <w:bookmarkEnd w:id="4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Құрманғалиева,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</w:t>
            </w:r>
          </w:p>
          <w:bookmarkEnd w:id="4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Иманбеков,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Қыстаубаев </w:t>
            </w:r>
          </w:p>
          <w:bookmarkEnd w:id="4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  <w:bookmarkEnd w:id="4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4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Тимченко,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  <w:bookmarkEnd w:id="4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Есетова,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Ищанова,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4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  <w:bookmarkEnd w:id="4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  <w:bookmarkEnd w:id="4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4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Орынханова Г.</w:t>
            </w:r>
          </w:p>
          <w:bookmarkEnd w:id="4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Жұбатова,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</w:t>
            </w:r>
          </w:p>
          <w:bookmarkEnd w:id="4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1-бөлім.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2-бөлім.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Далалық-оқу жиыны</w:t>
            </w:r>
          </w:p>
          <w:bookmarkEnd w:id="4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Тасбулатов,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Майхиев</w:t>
            </w:r>
          </w:p>
          <w:bookmarkEnd w:id="4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СД. 1-бөлім.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2-бөлім.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Оқу-далалық (лагерлік) жиындар</w:t>
            </w:r>
          </w:p>
          <w:bookmarkEnd w:id="4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Асилов,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Ерекешев,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Усербаев,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Саткулов,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Куптилеуова</w:t>
            </w:r>
          </w:p>
          <w:bookmarkEnd w:id="4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және жобалау.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+СД. 1,2-бөлім</w:t>
            </w:r>
          </w:p>
          <w:bookmarkEnd w:id="4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4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4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Аганина,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Қараев,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Сұлтанов,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Қараев</w:t>
            </w:r>
          </w:p>
          <w:bookmarkEnd w:id="4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Дүйсенханов,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Щеглов,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Фазылжанова,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4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4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М.Жолшаева</w:t>
            </w:r>
          </w:p>
          <w:bookmarkEnd w:id="4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4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Ж.Балтабаева,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  <w:bookmarkEnd w:id="4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4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Г.Найманбаева,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Найманбаева</w:t>
            </w:r>
          </w:p>
          <w:bookmarkEnd w:id="4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Оқулық+Үнтаспа.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1,2-бөлім</w:t>
            </w:r>
          </w:p>
          <w:bookmarkEnd w:id="4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4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</w:t>
            </w:r>
          </w:p>
          <w:bookmarkEnd w:id="4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4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  <w:bookmarkEnd w:id="4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4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  <w:bookmarkEnd w:id="4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Оқулық+CD.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 11-сыныптар </w:t>
            </w:r>
          </w:p>
          <w:bookmarkEnd w:id="4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4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4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Абдулкаримова,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Әубекова </w:t>
            </w:r>
          </w:p>
          <w:bookmarkEnd w:id="4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4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  <w:bookmarkEnd w:id="4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 CD</w:t>
            </w:r>
          </w:p>
          <w:bookmarkEnd w:id="4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Р.Амдамова,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К.Кадыракунов</w:t>
            </w:r>
          </w:p>
          <w:bookmarkEnd w:id="5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Б.Абдиманапов,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  <w:bookmarkEnd w:id="5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 2-бөлім</w:t>
            </w:r>
          </w:p>
          <w:bookmarkEnd w:id="5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5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2-бөлім </w:t>
            </w:r>
          </w:p>
          <w:bookmarkEnd w:id="5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Еркинбаева,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Назаркулова,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Ищанова,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Бекишев,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Турсынкулова,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Баданова,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Касымжанова </w:t>
            </w:r>
          </w:p>
          <w:bookmarkEnd w:id="5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Насохова,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  <w:bookmarkEnd w:id="5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Қ.Шүнкеев,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Л.Мясникова,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Жантурина,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Бармина,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Аймағанбетова</w:t>
            </w:r>
          </w:p>
          <w:bookmarkEnd w:id="5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5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  <w:bookmarkEnd w:id="5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Ковшарь,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Асанов,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Ибраимова,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  <w:bookmarkEnd w:id="5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5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 2 бөлім</w:t>
            </w:r>
          </w:p>
          <w:bookmarkEnd w:id="5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Тантыбаева,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Даутова,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Попова</w:t>
            </w:r>
          </w:p>
          <w:bookmarkEnd w:id="5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5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</w:t>
            </w:r>
          </w:p>
          <w:bookmarkEnd w:id="5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5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Рай,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Юсуп,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Сарыбаева</w:t>
            </w:r>
          </w:p>
          <w:bookmarkEnd w:id="5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Оқулық+СD</w:t>
            </w:r>
          </w:p>
          <w:bookmarkEnd w:id="5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5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5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5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5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 СD</w:t>
            </w:r>
          </w:p>
          <w:bookmarkEnd w:id="5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5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5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5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Оқулық.1,2-бөлім</w:t>
            </w:r>
          </w:p>
          <w:bookmarkEnd w:id="5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Жұмабаев </w:t>
            </w:r>
          </w:p>
          <w:bookmarkEnd w:id="5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  <w:bookmarkEnd w:id="5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  <w:bookmarkEnd w:id="5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  <w:bookmarkEnd w:id="5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Оқулық+CD.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11-сыныптар</w:t>
            </w:r>
          </w:p>
          <w:bookmarkEnd w:id="5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5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Абдулкаримова,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Рахимжанова,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Әубекова </w:t>
            </w:r>
          </w:p>
          <w:bookmarkEnd w:id="5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5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5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+ CD </w:t>
            </w:r>
          </w:p>
          <w:bookmarkEnd w:id="5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Амдамова,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Беристемова,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  <w:bookmarkEnd w:id="5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</w:t>
            </w:r>
          </w:p>
          <w:bookmarkEnd w:id="5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Н.Абылайханова,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А.Қалыбаева,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А.Пәрімбекова,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Үсіпбек,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  <w:bookmarkEnd w:id="5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Насохова,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  <w:bookmarkEnd w:id="5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Шүнкеев,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Мясникова,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Жантурина,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Бармина,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Аймағанбетова</w:t>
            </w:r>
          </w:p>
          <w:bookmarkEnd w:id="5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+СD</w:t>
            </w:r>
          </w:p>
          <w:bookmarkEnd w:id="5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  <w:bookmarkEnd w:id="5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5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  <w:bookmarkEnd w:id="5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Қайырбекова,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5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Оқулық </w:t>
            </w:r>
          </w:p>
          <w:bookmarkEnd w:id="5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Еркинбаева,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Назаркулова,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Ищанова,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Бекишев,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Турсынкулова,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Баданова,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Касымжанова</w:t>
            </w:r>
          </w:p>
          <w:bookmarkEnd w:id="5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5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  <w:bookmarkEnd w:id="5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5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5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5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Аульбекова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Аульбеков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5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Сандыбаева,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Лебаев </w:t>
            </w:r>
          </w:p>
          <w:bookmarkEnd w:id="5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5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  <w:bookmarkEnd w:id="5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5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Дүйсенханов,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Щеглов,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Ханин,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Жұлдызбаев</w:t>
            </w:r>
          </w:p>
          <w:bookmarkEnd w:id="5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+СД. 1-бөлім. Жағдаяттық тапсырмаларды орындауға арналған практикум. 2-бөлім</w:t>
            </w:r>
          </w:p>
          <w:bookmarkEnd w:id="5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  <w:bookmarkEnd w:id="5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</w:p>
          <w:bookmarkEnd w:id="5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Тасбулатов,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Лим,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Гудков,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Майхиев,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Әкімбаев</w:t>
            </w:r>
          </w:p>
          <w:bookmarkEnd w:id="5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және жобалау.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Оқулық+СД.</w:t>
            </w:r>
          </w:p>
          <w:bookmarkEnd w:id="5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Дубинец,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  <w:bookmarkEnd w:id="5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Букварь. Учебник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О, И.</w:t>
            </w:r>
          </w:p>
          <w:bookmarkEnd w:id="5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 Оқулық+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Бейсебекова </w:t>
            </w:r>
          </w:p>
          <w:bookmarkEnd w:id="5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5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Учебник+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Ермухамбетова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Бидайбеков Е.</w:t>
            </w:r>
          </w:p>
          <w:bookmarkEnd w:id="5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Темникова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  <w:bookmarkEnd w:id="5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  <w:bookmarkEnd w:id="5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 +электронное приложение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  <w:bookmarkEnd w:id="5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Учебник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Есбатырова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  <w:bookmarkEnd w:id="5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Сапарбаева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Кедрук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Клевцова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Рудькова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Намазбаева А.</w:t>
            </w:r>
          </w:p>
          <w:bookmarkEnd w:id="5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3, 4</w:t>
            </w:r>
          </w:p>
          <w:bookmarkEnd w:id="5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5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</w:t>
            </w:r>
          </w:p>
          <w:bookmarkEnd w:id="5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Остроухова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5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2-бөлімдер + CD</w:t>
            </w:r>
          </w:p>
          <w:bookmarkEnd w:id="5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5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3, 4</w:t>
            </w:r>
          </w:p>
          <w:bookmarkEnd w:id="5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  <w:bookmarkEnd w:id="6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Зворыгина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Избасарова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Лауто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Помогайко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6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  <w:bookmarkEnd w:id="6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Токовенко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  <w:bookmarkEnd w:id="6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6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 CD</w:t>
            </w:r>
          </w:p>
          <w:bookmarkEnd w:id="6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6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+CD</w:t>
            </w:r>
          </w:p>
          <w:bookmarkEnd w:id="6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6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 +CD</w:t>
            </w:r>
          </w:p>
          <w:bookmarkEnd w:id="6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  <w:bookmarkEnd w:id="6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 +СD.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  <w:bookmarkEnd w:id="6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6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Рыскулбекова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  <w:bookmarkEnd w:id="6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Темникова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Ташенова Г.</w:t>
            </w:r>
          </w:p>
          <w:bookmarkEnd w:id="6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6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Белан Н.</w:t>
            </w:r>
          </w:p>
          <w:bookmarkEnd w:id="6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Тулебиев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Дашкевич Е.</w:t>
            </w:r>
          </w:p>
          <w:bookmarkEnd w:id="6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6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часть</w:t>
            </w:r>
          </w:p>
          <w:bookmarkEnd w:id="6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6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 + СD</w:t>
            </w:r>
          </w:p>
          <w:bookmarkEnd w:id="6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6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 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Оқулық+ 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1, 2, 3 </w:t>
            </w:r>
          </w:p>
          <w:bookmarkEnd w:id="6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Даулеткереева,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Мухангалиева</w:t>
            </w:r>
          </w:p>
          <w:bookmarkEnd w:id="6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часть</w:t>
            </w:r>
          </w:p>
          <w:bookmarkEnd w:id="6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6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6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Кобдикова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6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6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6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6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6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6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Раупова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Тулебиев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Дашкевич И.</w:t>
            </w:r>
          </w:p>
          <w:bookmarkEnd w:id="6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 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6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Оразбаева,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6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видеодиск</w:t>
            </w:r>
          </w:p>
          <w:bookmarkEnd w:id="6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  <w:bookmarkEnd w:id="6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6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6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Муханбеткалиев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  <w:bookmarkEnd w:id="6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6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Ибраева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Муханбеткалиев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  <w:bookmarkEnd w:id="6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6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6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Кравченко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  <w:bookmarkEnd w:id="6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6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Байшоланова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  <w:bookmarkEnd w:id="6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6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  <w:bookmarkEnd w:id="6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 М.</w:t>
            </w:r>
          </w:p>
          <w:bookmarkEnd w:id="6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  <w:bookmarkEnd w:id="6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Кадиркулов,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Нурмуханбетова</w:t>
            </w:r>
          </w:p>
          <w:bookmarkEnd w:id="6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6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Юсупова А., </w:t>
            </w:r>
          </w:p>
          <w:bookmarkEnd w:id="6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6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  <w:bookmarkEnd w:id="6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Аксенова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  <w:bookmarkEnd w:id="6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  <w:bookmarkEnd w:id="6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Жумаганбетов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  <w:bookmarkEnd w:id="6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Кулымбетова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Магзумова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  <w:bookmarkEnd w:id="6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Зикирина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Мукатаева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  <w:bookmarkEnd w:id="6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</w:t>
            </w:r>
          </w:p>
          <w:bookmarkEnd w:id="6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</w:t>
            </w:r>
          </w:p>
          <w:bookmarkEnd w:id="6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6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Кульманова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Токжанов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  <w:bookmarkEnd w:id="6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6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6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девочек)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  <w:bookmarkEnd w:id="6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6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6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  <w:bookmarkEnd w:id="6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 +CD</w:t>
            </w:r>
          </w:p>
          <w:bookmarkEnd w:id="6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6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 + CD</w:t>
            </w:r>
          </w:p>
          <w:bookmarkEnd w:id="7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  <w:bookmarkEnd w:id="7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7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  <w:bookmarkEnd w:id="7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Берденова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Еримбетова С.</w:t>
            </w:r>
          </w:p>
          <w:bookmarkEnd w:id="7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Учебник.1, 2 часть</w:t>
            </w:r>
          </w:p>
          <w:bookmarkEnd w:id="7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7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7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Винникова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А.</w:t>
            </w:r>
          </w:p>
          <w:bookmarkEnd w:id="7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7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Байшоланова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  <w:bookmarkEnd w:id="7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7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7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  <w:bookmarkEnd w:id="7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7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7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7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Юсупова А., </w:t>
            </w:r>
          </w:p>
          <w:bookmarkEnd w:id="7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К.</w:t>
            </w:r>
          </w:p>
          <w:bookmarkEnd w:id="7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Хабижанова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  <w:bookmarkEnd w:id="7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Айтбай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  <w:bookmarkEnd w:id="7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Картабаева Е.</w:t>
            </w:r>
          </w:p>
          <w:bookmarkEnd w:id="7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Нуркенова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Абулгазиев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Ауезова Г.</w:t>
            </w:r>
          </w:p>
          <w:bookmarkEnd w:id="7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Паимцева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  <w:bookmarkEnd w:id="7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7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Верховцева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Прахнау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Матвеева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Мусабаева М.</w:t>
            </w:r>
          </w:p>
          <w:bookmarkEnd w:id="7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  <w:bookmarkEnd w:id="7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7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7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 CD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7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7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Мусаходжаева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Сабырова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Абугазы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  <w:bookmarkEnd w:id="7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 CD.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7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7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видеодиск</w:t>
            </w:r>
          </w:p>
          <w:bookmarkEnd w:id="7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7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7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7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</w:p>
          <w:bookmarkEnd w:id="7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7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7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7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7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7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Салғараева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  <w:bookmarkEnd w:id="7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  <w:bookmarkEnd w:id="7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Нуркенова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Шимина Е.</w:t>
            </w:r>
          </w:p>
          <w:bookmarkEnd w:id="7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  <w:bookmarkEnd w:id="7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Часть 2</w:t>
            </w:r>
          </w:p>
          <w:bookmarkEnd w:id="7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  <w:bookmarkEnd w:id="7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Ибраимова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  <w:bookmarkEnd w:id="7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  <w:bookmarkEnd w:id="7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Токбергенова У. </w:t>
            </w:r>
          </w:p>
          <w:bookmarkEnd w:id="7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Башарұлы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7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  <w:bookmarkEnd w:id="7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8(7)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Кабульдинов,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А.Бейсембаева</w:t>
            </w:r>
          </w:p>
          <w:bookmarkEnd w:id="7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Юраш А.</w:t>
            </w:r>
          </w:p>
          <w:bookmarkEnd w:id="7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7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7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девочек).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  <w:bookmarkEnd w:id="7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7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мальчиков.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Жақманов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  <w:bookmarkEnd w:id="7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девочек.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7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Жолдасбекова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  <w:bookmarkEnd w:id="7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Билингвальный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7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7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  <w:bookmarkEnd w:id="7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Оқулық. 1, 2 бөлім+СD</w:t>
            </w:r>
          </w:p>
          <w:bookmarkEnd w:id="7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7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CD. Часть 1, 2</w:t>
            </w:r>
          </w:p>
          <w:bookmarkEnd w:id="7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7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7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  <w:bookmarkEnd w:id="7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7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  <w:bookmarkEnd w:id="8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8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  <w:bookmarkEnd w:id="8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8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8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8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8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8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8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8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8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Рыскулбекова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8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 +СD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Бекежанова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  <w:bookmarkEnd w:id="8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Демидова Л.</w:t>
            </w:r>
          </w:p>
          <w:bookmarkEnd w:id="8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 </w:t>
            </w:r>
          </w:p>
          <w:bookmarkEnd w:id="8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8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Джаналеева К.</w:t>
            </w:r>
          </w:p>
          <w:bookmarkEnd w:id="8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  <w:bookmarkEnd w:id="8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Насохова Ш.</w:t>
            </w:r>
          </w:p>
          <w:bookmarkEnd w:id="8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  <w:bookmarkEnd w:id="8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8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Сакарьянова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Б.</w:t>
            </w:r>
          </w:p>
          <w:bookmarkEnd w:id="8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  <w:bookmarkEnd w:id="8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Учебник 9(8), (начало ХХ века – 1945 г.)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Шаймерденова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Куркеев Е.</w:t>
            </w:r>
          </w:p>
          <w:bookmarkEnd w:id="8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История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0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Омарбеков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Хабижанова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Ногайбаева М.</w:t>
            </w:r>
          </w:p>
          <w:bookmarkEnd w:id="8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Макашева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Байзакова К. </w:t>
            </w:r>
          </w:p>
          <w:bookmarkEnd w:id="8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Песина Е.</w:t>
            </w:r>
          </w:p>
          <w:bookmarkEnd w:id="8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8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  <w:bookmarkEnd w:id="8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8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Яковлев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8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 Билингвальный учебник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8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8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Карабатыров,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Байешов,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Дуйсеев,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Шокобалинов,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  <w:bookmarkEnd w:id="8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8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Эрметов,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Сагинтаев,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Байрам,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Ахметова,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Нуралиева,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Джилкайдарова,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  <w:bookmarkEnd w:id="8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8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Калиев,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Ордабаев,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Жұмағұлов,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Саматов,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  <w:bookmarkEnd w:id="8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8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А.</w:t>
            </w:r>
          </w:p>
          <w:bookmarkEnd w:id="8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Учебник. 1, 2 часть</w:t>
            </w:r>
          </w:p>
          <w:bookmarkEnd w:id="8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Шмельцер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  <w:bookmarkEnd w:id="8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Белоус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Джундубаева А.</w:t>
            </w:r>
          </w:p>
          <w:bookmarkEnd w:id="8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</w:t>
            </w:r>
          </w:p>
          <w:bookmarkEnd w:id="8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Кульгильдинова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Кажигалиева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Багдашкина И.</w:t>
            </w:r>
          </w:p>
          <w:bookmarkEnd w:id="8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Мучник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  <w:bookmarkEnd w:id="8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8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Бисенбаева,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Каратаев</w:t>
            </w:r>
          </w:p>
          <w:bookmarkEnd w:id="8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 нәдебиеті.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+Үнтаспа</w:t>
            </w:r>
          </w:p>
          <w:bookmarkEnd w:id="8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Курманалиева,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Искакова,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А.Аманбаева</w:t>
            </w:r>
          </w:p>
          <w:bookmarkEnd w:id="8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  <w:bookmarkEnd w:id="8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8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8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8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8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8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3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8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8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8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Учебник+CD</w:t>
            </w:r>
          </w:p>
          <w:bookmarkEnd w:id="8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8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CD</w:t>
            </w:r>
          </w:p>
          <w:bookmarkEnd w:id="8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8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5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Голикова Н.</w:t>
            </w:r>
          </w:p>
          <w:bookmarkEnd w:id="8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Э.</w:t>
            </w:r>
          </w:p>
          <w:bookmarkEnd w:id="8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8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Орынтаева Ж.</w:t>
            </w:r>
          </w:p>
          <w:bookmarkEnd w:id="8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8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Саипов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Балгабаева 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К.</w:t>
            </w:r>
          </w:p>
          <w:bookmarkEnd w:id="8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</w:t>
            </w:r>
          </w:p>
          <w:bookmarkEnd w:id="888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8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Е.</w:t>
            </w:r>
          </w:p>
          <w:bookmarkEnd w:id="8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части</w:t>
            </w:r>
          </w:p>
          <w:bookmarkEnd w:id="8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Усиков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Егорина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Забенова Г.</w:t>
            </w:r>
          </w:p>
          <w:bookmarkEnd w:id="8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  <w:bookmarkEnd w:id="8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Учебник+СД</w:t>
            </w:r>
          </w:p>
          <w:bookmarkEnd w:id="8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8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8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  <w:bookmarkEnd w:id="8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8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Сакарьянова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Сахариева Б.</w:t>
            </w:r>
          </w:p>
          <w:bookmarkEnd w:id="9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Учебник. 8-9.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1часть (с начала ХХ в. до 1945г.).2 часть (с 1945 года до наших дней)</w:t>
            </w:r>
          </w:p>
          <w:bookmarkEnd w:id="9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Ускембаев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Сактаганова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Зуева Л.</w:t>
            </w:r>
          </w:p>
          <w:bookmarkEnd w:id="9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1946 года по настоящее время)</w:t>
            </w:r>
          </w:p>
          <w:bookmarkEnd w:id="9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Аяган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Адиет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  <w:bookmarkEnd w:id="9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Байзакова К.</w:t>
            </w:r>
          </w:p>
          <w:bookmarkEnd w:id="9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  <w:bookmarkEnd w:id="9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</w:t>
            </w:r>
          </w:p>
          <w:bookmarkEnd w:id="9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+СД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9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9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+СД.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9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Тулеуов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  <w:bookmarkEnd w:id="9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9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Ержанов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Гесен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Айдарбаев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Шаниев Е.</w:t>
            </w:r>
          </w:p>
          <w:bookmarkEnd w:id="9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9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9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Ташев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Шокобалинов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Карабатыров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Байешов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Артыкбаев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Ауелбаева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Ш.</w:t>
            </w:r>
          </w:p>
          <w:bookmarkEnd w:id="9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9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Сагинтаев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Эрметов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Байрам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Ахметова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Нуралиева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Джилкайдарова А.</w:t>
            </w:r>
          </w:p>
          <w:bookmarkEnd w:id="9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Билингвальный учебник</w:t>
            </w:r>
          </w:p>
          <w:bookmarkEnd w:id="9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Байкенов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Хасен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Жұмағұлов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Юсупов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Саматов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А.</w:t>
            </w:r>
          </w:p>
          <w:bookmarkEnd w:id="9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Алтынбекова О. </w:t>
            </w:r>
          </w:p>
          <w:bookmarkEnd w:id="9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  <w:bookmarkEnd w:id="9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Кутукова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  <w:bookmarkEnd w:id="9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Ардакулы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  <w:bookmarkEnd w:id="9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9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9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Шевчук Е. </w:t>
            </w:r>
          </w:p>
          <w:bookmarkEnd w:id="9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Абдулкаримова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Шекербекова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Рахимжанова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  <w:bookmarkEnd w:id="9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9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Абилмажинова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  <w:bookmarkEnd w:id="9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Ибраимова Б. </w:t>
            </w:r>
          </w:p>
          <w:bookmarkEnd w:id="9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Токбергенова У.</w:t>
            </w:r>
          </w:p>
          <w:bookmarkEnd w:id="9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  <w:bookmarkEnd w:id="9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9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  <w:bookmarkEnd w:id="9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Тимченко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  <w:bookmarkEnd w:id="9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  <w:bookmarkEnd w:id="9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Бондаренко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Сарсенбекова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Б.</w:t>
            </w:r>
          </w:p>
          <w:bookmarkEnd w:id="9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Алтынбекова О.</w:t>
            </w:r>
          </w:p>
          <w:bookmarkEnd w:id="9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  <w:bookmarkEnd w:id="9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  <w:bookmarkEnd w:id="9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9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9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9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9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Учебник.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9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Рахимжанова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  <w:bookmarkEnd w:id="9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Шевчук Е. </w:t>
            </w:r>
          </w:p>
          <w:bookmarkEnd w:id="9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9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9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Тулепбекова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Былинская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  <w:bookmarkEnd w:id="9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Каймулдинова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Абилмажинова С.</w:t>
            </w:r>
          </w:p>
          <w:bookmarkEnd w:id="9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Нуртаева М. </w:t>
            </w:r>
          </w:p>
          <w:bookmarkEnd w:id="9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Иманбеков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Т.</w:t>
            </w:r>
          </w:p>
          <w:bookmarkEnd w:id="9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 СD</w:t>
            </w:r>
          </w:p>
          <w:bookmarkEnd w:id="9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9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  <w:bookmarkEnd w:id="9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9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Тимченко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  <w:bookmarkEnd w:id="9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Есетова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Ищанова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С.</w:t>
            </w:r>
          </w:p>
          <w:bookmarkEnd w:id="9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9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Ергожина,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Каримова</w:t>
            </w:r>
          </w:p>
          <w:bookmarkEnd w:id="9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9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  <w:bookmarkEnd w:id="9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9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Маркус Н.</w:t>
            </w:r>
          </w:p>
          <w:bookmarkEnd w:id="10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 Часть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Часть 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Учебно-полевые сборы </w:t>
            </w:r>
          </w:p>
          <w:bookmarkEnd w:id="10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Тасбулатов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Майхиев Д.</w:t>
            </w:r>
          </w:p>
          <w:bookmarkEnd w:id="10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+СД. Часть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Учебник. Часть 2. Учебно-полевые (лагерные) сборы </w:t>
            </w:r>
          </w:p>
          <w:bookmarkEnd w:id="10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Адельбаев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Асилов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Ерекешев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Усербаев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Саткулов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</w:t>
            </w:r>
          </w:p>
          <w:bookmarkEnd w:id="10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7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и проектирование.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Учебник+СД.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10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Кульбаева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  <w:bookmarkEnd w:id="10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+CD </w:t>
            </w:r>
          </w:p>
          <w:bookmarkEnd w:id="10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Аганина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  <w:bookmarkEnd w:id="10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0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Дуйсенханов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Щеглов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Ханин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А.</w:t>
            </w:r>
          </w:p>
          <w:bookmarkEnd w:id="10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10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А. </w:t>
            </w:r>
          </w:p>
          <w:bookmarkEnd w:id="10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+Аудиодиск.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Часть 1, 2.</w:t>
            </w:r>
          </w:p>
          <w:bookmarkEnd w:id="10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Казабеева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  <w:bookmarkEnd w:id="10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10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 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Мирошникова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  <w:bookmarkEnd w:id="10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Учебник+СД</w:t>
            </w:r>
          </w:p>
          <w:bookmarkEnd w:id="10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Мухамадиев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Г.</w:t>
            </w:r>
          </w:p>
          <w:bookmarkEnd w:id="10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0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Локтионова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10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  <w:bookmarkEnd w:id="10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10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 ОГН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0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10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0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10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Учебник+CD.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</w:t>
            </w:r>
          </w:p>
          <w:bookmarkEnd w:id="10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10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Абдулкаримова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  <w:bookmarkEnd w:id="10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  <w:bookmarkEnd w:id="10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Рсалина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Есенкул А.</w:t>
            </w:r>
          </w:p>
          <w:bookmarkEnd w:id="10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10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Амдамова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10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  <w:bookmarkEnd w:id="10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Абдиманапов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Абилмажинова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Саипов А.</w:t>
            </w:r>
          </w:p>
          <w:bookmarkEnd w:id="10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0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Ковшарь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Асанов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Ибраимова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Куприй С.</w:t>
            </w:r>
          </w:p>
          <w:bookmarkEnd w:id="10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0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Насохова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М.</w:t>
            </w:r>
          </w:p>
          <w:bookmarkEnd w:id="10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Башарулы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Шункеев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Мясникова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Жантурина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Бармина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З.</w:t>
            </w:r>
          </w:p>
          <w:bookmarkEnd w:id="10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  <w:bookmarkEnd w:id="10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10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0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Аухадиева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  <w:bookmarkEnd w:id="10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 1,2 часть.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0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Қаирбекова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  <w:bookmarkEnd w:id="10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0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Еркинбаева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Назаркулова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Ищанова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Бекишев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Турсынкулова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А.</w:t>
            </w:r>
          </w:p>
          <w:bookmarkEnd w:id="10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+CD</w:t>
            </w:r>
          </w:p>
          <w:bookmarkEnd w:id="10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Бейсембаев А. </w:t>
            </w:r>
          </w:p>
          <w:bookmarkEnd w:id="10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+аудиодиск</w:t>
            </w:r>
          </w:p>
          <w:bookmarkEnd w:id="10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Казабеева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  <w:bookmarkEnd w:id="10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  <w:bookmarkEnd w:id="10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Бондаренко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Михайленко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Сарсенбекова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С.</w:t>
            </w:r>
          </w:p>
          <w:bookmarkEnd w:id="10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10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  <w:bookmarkEnd w:id="10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</w:t>
            </w:r>
          </w:p>
          <w:bookmarkEnd w:id="10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10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10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10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Асылбекова,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Поляк,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Сабирова</w:t>
            </w:r>
          </w:p>
          <w:bookmarkEnd w:id="10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10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част.</w:t>
            </w:r>
          </w:p>
          <w:bookmarkEnd w:id="10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Р.</w:t>
            </w:r>
          </w:p>
          <w:bookmarkEnd w:id="10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10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  <w:bookmarkEnd w:id="10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Учебник+CD.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 классы</w:t>
            </w:r>
          </w:p>
          <w:bookmarkEnd w:id="10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10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Абдулкаримова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Рахимжанова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Аубекова М.</w:t>
            </w:r>
          </w:p>
          <w:bookmarkEnd w:id="10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1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 +CD </w:t>
            </w:r>
          </w:p>
          <w:bookmarkEnd w:id="10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Амдамова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10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+СD</w:t>
            </w:r>
          </w:p>
          <w:bookmarkEnd w:id="10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10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Каймулдинова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Абдиманапов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Абилмажинова С. </w:t>
            </w:r>
          </w:p>
          <w:bookmarkEnd w:id="10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1, 2 </w:t>
            </w:r>
          </w:p>
          <w:bookmarkEnd w:id="10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Аблайханова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Паримбекова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Усипбек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Е.</w:t>
            </w:r>
          </w:p>
          <w:bookmarkEnd w:id="10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1, 2 </w:t>
            </w:r>
          </w:p>
          <w:bookmarkEnd w:id="10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Туякбаев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Насохова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М.</w:t>
            </w:r>
          </w:p>
          <w:bookmarkEnd w:id="10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часть</w:t>
            </w:r>
          </w:p>
          <w:bookmarkEnd w:id="10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Башарулы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Шункеев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Мясникова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Жантурина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Бармина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Аймаганбетова З.</w:t>
            </w:r>
          </w:p>
          <w:bookmarkEnd w:id="10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Учебник+СD</w:t>
            </w:r>
          </w:p>
          <w:bookmarkEnd w:id="10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10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0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</w:t>
            </w:r>
          </w:p>
          <w:bookmarkEnd w:id="10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Аязбаева Г.</w:t>
            </w:r>
          </w:p>
          <w:bookmarkEnd w:id="10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0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Еркинбаева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Назаркулова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Ищанова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Бекишев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Турсынкулова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Баданова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Касымжанова А.</w:t>
            </w:r>
          </w:p>
          <w:bookmarkEnd w:id="10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и общественно-гуманитарное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 +CD</w:t>
            </w:r>
          </w:p>
          <w:bookmarkEnd w:id="10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Бисенбаева,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  <w:bookmarkEnd w:id="10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+Үнтаспа.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  <w:bookmarkEnd w:id="10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Ерназарова,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А.Бекетова,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С.Кужакова</w:t>
            </w:r>
          </w:p>
          <w:bookmarkEnd w:id="10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11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  <w:bookmarkEnd w:id="11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11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Лебаев Ф.</w:t>
            </w:r>
          </w:p>
          <w:bookmarkEnd w:id="11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11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  <w:bookmarkEnd w:id="11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  <w:bookmarkEnd w:id="11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Тасбулатов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Гудков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Майхиев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Акимбаев Е. </w:t>
            </w:r>
          </w:p>
          <w:bookmarkEnd w:id="11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Учебник +СД. Часть 1. Практикум по решению ситуационных задач. Часть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  <w:bookmarkEnd w:id="11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и проектирование.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+ СД</w:t>
            </w:r>
          </w:p>
          <w:bookmarkEnd w:id="11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Дубинец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Кульбаева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11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11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Дуйсенханов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Щеглов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Ханин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Гуляева А.</w:t>
            </w:r>
          </w:p>
          <w:bookmarkEnd w:id="11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Абайтану.Өлкетану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курсына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сынып</w:t>
            </w:r>
          </w:p>
          <w:bookmarkEnd w:id="11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5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  <w:bookmarkEnd w:id="11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9-сыныбына арналған оқулық</w:t>
            </w:r>
          </w:p>
          <w:bookmarkEnd w:id="11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Әубәкір,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  <w:bookmarkEnd w:id="11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</w:t>
            </w:r>
          </w:p>
          <w:bookmarkEnd w:id="11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Әубәкір,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  <w:bookmarkEnd w:id="11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 курсына арналған оқулық. 10-11сынып</w:t>
            </w:r>
          </w:p>
          <w:bookmarkEnd w:id="11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  <w:bookmarkEnd w:id="11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Асанбекова,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Қамысбаева,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Темірбаева,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Семжанова,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Мақышева,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Маханбетова,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Мұханбеталиева</w:t>
            </w:r>
          </w:p>
          <w:bookmarkEnd w:id="11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Сайлыбаев,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Асқаров жалпы редакциясын басқарғандар.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Авторлартобы: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Сәтбай,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Оразбақов,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Тайман,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Смағұл,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Тұяқбаев,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Кенжалиева,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Қарапаев,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Құрманбаев,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Айдаров,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Аплатинова,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Өтегенова</w:t>
            </w:r>
          </w:p>
          <w:bookmarkEnd w:id="11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Нухұлы,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Алинова,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Сабданбекова,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Сыздықова,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Аушахманова</w:t>
            </w:r>
          </w:p>
          <w:bookmarkEnd w:id="11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Жақсығалиев,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Шакаева,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Хамзин,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Заиров,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Утепова,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Литовкина,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А.Магзумова,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Жумагазиева,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Таскарина,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Ташаева,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Ахатова,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Куспанова,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Терещенко,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Тургумбаев,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Сидарова,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Каирлиева,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Галкина,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Нұрымбетов</w:t>
            </w:r>
          </w:p>
          <w:bookmarkEnd w:id="11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бөлім 5-сынып,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бөлім 6-сынып,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бөлім 7-сынып</w:t>
            </w:r>
          </w:p>
          <w:bookmarkEnd w:id="11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Кунанбаева,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Бектасов,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Плачинта,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Ахетова,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Ахат</w:t>
            </w:r>
          </w:p>
          <w:bookmarkEnd w:id="11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3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Мұқашева,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Қиныбаева,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Ташетованыңжалпыредакциясымен.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Құрастырғандар: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Михалькова,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Кривоносова,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Испамбетов,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Купеев,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Нюнюкова,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Искиндирова,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Суебаева,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Дегтярева,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Туякбаева,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  <w:bookmarkEnd w:id="11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1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Озғанбаев,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Жұмалиева,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Қосымбай,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Айманов,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Атақаева,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Бегейбай,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Еділхан,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Жаңбыршы,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Жеткізген,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Көшбайұлы,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Нұрмаханова,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Табылдиева,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Тулегалиев,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Ыбырайұлы,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 Имамбаева</w:t>
            </w:r>
          </w:p>
          <w:bookmarkEnd w:id="11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7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Кабекенов,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Биманова,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Кузбулова,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Кыдырова</w:t>
            </w:r>
          </w:p>
          <w:bookmarkEnd w:id="11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Кабдұлова,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Досаева,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Әуезова,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Дихамбаева</w:t>
            </w:r>
          </w:p>
          <w:bookmarkEnd w:id="11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Бейсенбекова,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Шотбакова,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Смагулова,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Абдикерова</w:t>
            </w:r>
          </w:p>
          <w:bookmarkEnd w:id="11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Бекназаров,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Идирисова,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Танымкулова,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Мектепова,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Смадияр,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Кайбалдина,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Нурбаева,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Уразбаева</w:t>
            </w:r>
          </w:p>
          <w:bookmarkEnd w:id="11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Жанбосынова,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Столярова,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Савчук,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Жириндинова,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Әубәкірова,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Цыганов,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Зинченко,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Құнафина,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Есембаева,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Жүндібаева,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Мұқанов</w:t>
            </w:r>
          </w:p>
          <w:bookmarkEnd w:id="11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Тажибаев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7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7-сыныптар</w:t>
            </w:r>
          </w:p>
          <w:bookmarkEnd w:id="11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Мәлікова,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Тайшыбай</w:t>
            </w:r>
          </w:p>
          <w:bookmarkEnd w:id="11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1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7-сыныптар</w:t>
            </w:r>
          </w:p>
          <w:bookmarkEnd w:id="11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Жақыпов,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Нұрмұхаметова,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Қалмырзаева,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Әлқожаева,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Жаңатуғанова,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Шоразова</w:t>
            </w:r>
          </w:p>
          <w:bookmarkEnd w:id="11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 Оңтүстік Қазақстан өңірі (Түркістан облысы мен Шымкент қаласы) 5, 6, 7-сыныптар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8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Ө. Шыныбекұлы,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Бейсетаева,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Сейлбекова,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Ширманова</w:t>
            </w:r>
          </w:p>
          <w:bookmarkEnd w:id="11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1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Дикань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Темурбаева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Рыскелдиева Г.</w:t>
            </w:r>
          </w:p>
          <w:bookmarkEnd w:id="11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  <w:bookmarkEnd w:id="11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Нухулы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Сабданбекова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Сыздыкова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Аушахманова Б. </w:t>
            </w:r>
          </w:p>
          <w:bookmarkEnd w:id="11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  <w:bookmarkEnd w:id="11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Жаксыгалиев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Шакаева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Хамзин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Заиров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Утепова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Литовкина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Магзумова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Жумагазиева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Таскарина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Ташаева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Ахатова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Куспанова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Терещенко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Тургумбаев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Сидарова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Каирлиева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Галкина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Нурымбетов Е.</w:t>
            </w:r>
          </w:p>
          <w:bookmarkEnd w:id="11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область.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І. 5-класс,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ІІ. 6-класс,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ІІІ. 7-класс.</w:t>
            </w:r>
          </w:p>
          <w:bookmarkEnd w:id="11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Кунанбаева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Бектасов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Плачинта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Ахетова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 Н.</w:t>
            </w:r>
          </w:p>
          <w:bookmarkEnd w:id="11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  <w:bookmarkEnd w:id="11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редакция: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Ташетова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Составители: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Михалькова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Кривоносова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Испамбетов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Купеев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Нюнюкова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Искиндирова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Байкенова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Суебаева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Дегтярева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Туякбаева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Рахимова Г.</w:t>
            </w:r>
          </w:p>
          <w:bookmarkEnd w:id="11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Досаева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Дихамбаева А.</w:t>
            </w:r>
          </w:p>
          <w:bookmarkEnd w:id="11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3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Бейсенбекова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Шотбакова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Тулеуова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 Г.</w:t>
            </w:r>
          </w:p>
          <w:bookmarkEnd w:id="11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0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Турдалина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Идрешева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Власенко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Буденко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Далишова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Мухина М. </w:t>
            </w:r>
          </w:p>
          <w:bookmarkEnd w:id="11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  <w:bookmarkEnd w:id="11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8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Жанбосинова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Столярова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Жириндинова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Аубакирова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Цыганов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Зинченко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Кунафина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Есембаева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Жундибаева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Б.</w:t>
            </w:r>
          </w:p>
          <w:bookmarkEnd w:id="11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Атамура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9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Дикань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Б.</w:t>
            </w:r>
          </w:p>
          <w:bookmarkEnd w:id="11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3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7-классы</w:t>
            </w:r>
          </w:p>
          <w:bookmarkEnd w:id="11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Маликова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Тайшыбай З. </w:t>
            </w:r>
          </w:p>
          <w:bookmarkEnd w:id="11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7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 6, 7-классы</w:t>
            </w:r>
          </w:p>
          <w:bookmarkEnd w:id="11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Байпаков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Дикань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Халмурзаева Ж.</w:t>
            </w:r>
          </w:p>
          <w:bookmarkEnd w:id="11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Южно-Казахстанский регион (Туркестанская область и город Шымкент) 5,6,7 классы </w:t>
            </w:r>
          </w:p>
          <w:bookmarkEnd w:id="11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Шыныбекулы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Бейсетаева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Сейлбекова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Ширманова Ж.</w:t>
            </w:r>
          </w:p>
          <w:bookmarkEnd w:id="11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Schulerbuch №1, №2</w:t>
            </w:r>
          </w:p>
          <w:bookmarkEnd w:id="11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Asina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  <w:bookmarkEnd w:id="11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2.Klasse Schülerbuch Teil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Asina Ospanova</w:t>
            </w:r>
          </w:p>
          <w:bookmarkEnd w:id="11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Schülerbuch Teil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Kulasch Schubakova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5.Klasse Schülerbuch Teil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Aigul Bishkenova, Kulshanat Bulatbayeva, Assemgul Magsam,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Ulshan Abdrachimova</w:t>
            </w:r>
          </w:p>
          <w:bookmarkEnd w:id="11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Schülerbuch Teil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Aigul Bishkenova, Kulshanat Bulatbayeva, Sagyngul Schakenova,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Gulmira Arystankulova</w:t>
            </w:r>
          </w:p>
          <w:bookmarkEnd w:id="11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Livre de l’eleve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Kalougina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</w:t>
            </w:r>
          </w:p>
          <w:bookmarkEnd w:id="11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EDU Stream и Просвещение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Pupil`s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11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Express Publishing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  <w:bookmarkEnd w:id="11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Virginia Evans.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  <w:bookmarkEnd w:id="11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1186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  <w:bookmarkEnd w:id="11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Series Consultant: Bob Obee. 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11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Book</w:t>
            </w:r>
          </w:p>
          <w:bookmarkEnd w:id="11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11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1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11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1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11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  <w:bookmarkEnd w:id="11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  <w:bookmarkEnd w:id="11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Tiger Time 5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1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CarolRead,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  <w:bookmarkEnd w:id="11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5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1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Emma Heyderman,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  <w:bookmarkEnd w:id="12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0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UniversityPress</w:t>
            </w:r>
          </w:p>
          <w:bookmarkEnd w:id="120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3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12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7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120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8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Student`s Book</w:t>
            </w:r>
          </w:p>
          <w:bookmarkEnd w:id="12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  <w:bookmarkEnd w:id="12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  <w:bookmarkEnd w:id="1207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1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12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  <w:bookmarkEnd w:id="121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5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 Book</w:t>
            </w:r>
          </w:p>
          <w:bookmarkEnd w:id="12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12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  <w:bookmarkEnd w:id="121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3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7)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12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1217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кітабы</w:t>
            </w:r>
          </w:p>
          <w:bookmarkEnd w:id="12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Ben 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James Styring,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Nicholas Tims</w:t>
            </w:r>
          </w:p>
          <w:bookmarkEnd w:id="12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University Press</w:t>
            </w:r>
          </w:p>
          <w:bookmarkEnd w:id="122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12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Publishers</w:t>
            </w:r>
          </w:p>
          <w:bookmarkEnd w:id="1223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Mathematics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7</w:t>
            </w:r>
          </w:p>
          <w:bookmarkEnd w:id="12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Kozhakhmetov,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B. Kulmagambetov,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Bazarov,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Y. Palzhanov,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Mirzakhmedov</w:t>
            </w:r>
          </w:p>
          <w:bookmarkEnd w:id="12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Student's Book Kazakhstan</w:t>
            </w:r>
          </w:p>
          <w:bookmarkEnd w:id="12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12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Education Limited</w:t>
            </w:r>
          </w:p>
          <w:bookmarkEnd w:id="1228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Students’ book</w:t>
            </w:r>
          </w:p>
          <w:bookmarkEnd w:id="12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JayneWildman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7 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А.Жунусов,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12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Laura McKenzie,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12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12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Student`s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  <w:bookmarkEnd w:id="12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12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Student’s Book</w:t>
            </w:r>
          </w:p>
          <w:bookmarkEnd w:id="12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Student’sBook</w:t>
            </w:r>
          </w:p>
          <w:bookmarkEnd w:id="12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Aimakhanova)</w:t>
            </w:r>
          </w:p>
          <w:bookmarkEnd w:id="12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3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</w:t>
            </w:r>
          </w:p>
          <w:bookmarkEnd w:id="12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12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8 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А.Жунусов,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Шаниев,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Гесен</w:t>
            </w:r>
          </w:p>
          <w:bookmarkEnd w:id="12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5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6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Дуйсеев,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  <w:bookmarkEnd w:id="12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0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Эрметов,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Джилкайдарова,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  <w:bookmarkEnd w:id="12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Калиев,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Ордабаев,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Жұмағұлов,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  <w:bookmarkEnd w:id="12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2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12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12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  <w:bookmarkEnd w:id="12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CambridgeUniversityPress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(Kazakhstan Edition)</w:t>
            </w:r>
          </w:p>
          <w:bookmarkEnd w:id="12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BenWetz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DianaPye</w:t>
            </w:r>
          </w:p>
          <w:bookmarkEnd w:id="12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Student`s Book</w:t>
            </w:r>
          </w:p>
          <w:bookmarkEnd w:id="12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12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IT.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P.M. Heathcote,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Burumkulova Gaukhar,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Aktayev Askar</w:t>
            </w:r>
          </w:p>
          <w:bookmarkEnd w:id="12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12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Julay,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12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Olga Poluyeva,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 Karamyrzayev</w:t>
            </w:r>
          </w:p>
          <w:bookmarkEnd w:id="12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E. Yerzhanov,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Gesen,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 Aidarbayev,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 Akhmetov,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Shaniyev)</w:t>
            </w:r>
          </w:p>
          <w:bookmarkEnd w:id="12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5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Tashev,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N.Shokobalinov,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Y. Duiseyev,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Karabatyrov,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Baieshov,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Artykbayev,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K. Auyelbayeva</w:t>
            </w:r>
          </w:p>
          <w:bookmarkEnd w:id="12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2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K. Baikenov,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T. Khassen,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 Zhumagulov,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D. Kaliyev,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O. Yussupov,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Samatov,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A. Sel,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Tor</w:t>
            </w:r>
          </w:p>
          <w:bookmarkEnd w:id="12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9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0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Karimova,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Sagintayev,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B. Ermetov,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B. Kenci,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Akhmetova,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L. Nuraliyeva,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Jilkaidarova</w:t>
            </w:r>
          </w:p>
          <w:bookmarkEnd w:id="12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6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Yesbol Duiseyev,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Nurlybek Tashev,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Altynbek Karabatyrov,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Aibek Baieshov,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Askhad Artykbayev,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Kamila Auyelbayeva</w:t>
            </w:r>
          </w:p>
          <w:bookmarkEnd w:id="12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3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Timur Zhigibay,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Adlet Sagintayev,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Nazerke Karimova,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Zhasulan Almaganbetov,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Kuralay Zhanassova,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Ilyas Sakimov,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Nurkhan Yerekeshov</w:t>
            </w:r>
          </w:p>
          <w:bookmarkEnd w:id="12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Kanat Baikenov,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Olzhas Yussupov,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Nurbolat Zhumagulov,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Temirlan Khassen,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Abylay Samatov,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Dauren Kaliyev,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AliTor</w:t>
            </w:r>
          </w:p>
          <w:bookmarkEnd w:id="12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2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Zhunusov,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E. Yerzhanov,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G. Alibekova,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Gesen,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 Aidarbayev,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Shaniyev</w:t>
            </w:r>
          </w:p>
          <w:bookmarkEnd w:id="12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12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(Humanities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Digital 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Premium Pack</w:t>
            </w:r>
          </w:p>
          <w:bookmarkEnd w:id="12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12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Special advisor: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Andela Bury,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12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12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12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School)</w:t>
            </w:r>
          </w:p>
          <w:bookmarkEnd w:id="12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12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7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2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12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0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2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Jessica Williams,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Chris Sowton,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</w:t>
            </w:r>
          </w:p>
          <w:bookmarkEnd w:id="12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4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Student`s Book Premium Pack</w:t>
            </w:r>
          </w:p>
          <w:bookmarkEnd w:id="12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David Spencer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  <w:bookmarkEnd w:id="13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Special advisor: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Andela Bury,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13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(Science Schools) </w:t>
            </w:r>
          </w:p>
          <w:bookmarkEnd w:id="13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4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ZakhidamJ 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13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8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School)</w:t>
            </w:r>
          </w:p>
          <w:bookmarkEnd w:id="13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13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 with CD-ROM</w:t>
            </w:r>
          </w:p>
          <w:bookmarkEnd w:id="13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3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13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Grade 11 (Humanities) Student`s book </w:t>
            </w:r>
          </w:p>
          <w:bookmarkEnd w:id="13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MarileniMalkogianni</w:t>
            </w:r>
          </w:p>
          <w:bookmarkEnd w:id="13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6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3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J.Smagulova,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  <w:bookmarkEnd w:id="13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 (Cambridge University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Aspect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book</w:t>
            </w:r>
          </w:p>
          <w:bookmarkEnd w:id="13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13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3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13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 ublishing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Solutions Kazakhstan Edition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Student`s Book </w:t>
            </w:r>
          </w:p>
          <w:bookmarkEnd w:id="13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TimFalla,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Paul A Davies,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Paul Kelly,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Helen Wendholt,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Sylvia Wheeldon</w:t>
            </w:r>
          </w:p>
          <w:bookmarkEnd w:id="13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3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Shyngys Altynbekov,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Askhad Artykbayev,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Kamila Auyelbayeva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Yesbol Duiseyev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Bakbergen Mambetov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Nurlybek Tashev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Nursultan Shokobalinov</w:t>
            </w:r>
          </w:p>
          <w:bookmarkEnd w:id="13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3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Nurbolat Zhumagulov,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Kanat Baikenov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Olzhas Yussupov,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Temirlan Khassen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Daulet Toleuzhanov,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Abylay Samatov</w:t>
            </w:r>
          </w:p>
          <w:bookmarkEnd w:id="13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  <w:bookmarkEnd w:id="13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Adlet Sagintayev,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Timur Zhigitbayev,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Zhassulan Almaganbetov,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Batyrlan Ayash,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Nurkhan Yerekeshov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Baurzhan Akimbayev</w:t>
            </w:r>
          </w:p>
          <w:bookmarkEnd w:id="13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Grade 11 Textbook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Altynbek Zhunussov,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Tulegen Akhmetov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Murat Myrzatov,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Yerzhan Shaniyev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Altynbek Karabatyrov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Darkhan Alimzhanov</w:t>
            </w:r>
          </w:p>
          <w:bookmarkEnd w:id="13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уйгурским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1-қисим</w:t>
            </w:r>
          </w:p>
          <w:bookmarkEnd w:id="13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Мәһәмдинов,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Азнибақиева,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13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2-қисим</w:t>
            </w:r>
          </w:p>
          <w:bookmarkEnd w:id="13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Баратов,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Һошурова,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Бақиева</w:t>
            </w:r>
          </w:p>
          <w:bookmarkEnd w:id="13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1-бөлүм</w:t>
            </w:r>
          </w:p>
          <w:bookmarkEnd w:id="13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Уакбаева,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Мадхалыкова,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  <w:bookmarkEnd w:id="13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"Мектеп"</w:t>
            </w:r>
          </w:p>
          <w:bookmarkEnd w:id="133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2-бөлүм</w:t>
            </w:r>
          </w:p>
          <w:bookmarkEnd w:id="13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Муқашева</w:t>
            </w:r>
          </w:p>
          <w:bookmarkEnd w:id="13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"Мектеп"</w:t>
            </w:r>
          </w:p>
          <w:bookmarkEnd w:id="133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8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Сапақов,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Васева,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Жамиева,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Қусаинова,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М.Тасболатова</w:t>
            </w:r>
          </w:p>
          <w:bookmarkEnd w:id="13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"Мектеп"</w:t>
            </w:r>
          </w:p>
          <w:bookmarkEnd w:id="1337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Байтенова,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Попова,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Сауқатова,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Сейтахметова,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  <w:bookmarkEnd w:id="13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"Мектеп"</w:t>
            </w:r>
          </w:p>
          <w:bookmarkEnd w:id="134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Жетписбаева</w:t>
            </w:r>
          </w:p>
          <w:bookmarkEnd w:id="13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Рембакиева,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Ушурова</w:t>
            </w:r>
          </w:p>
          <w:bookmarkEnd w:id="13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13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Қурбанова,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  <w:bookmarkEnd w:id="13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13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  <w:bookmarkEnd w:id="13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Дюжикова</w:t>
            </w:r>
          </w:p>
          <w:bookmarkEnd w:id="13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  <w:bookmarkEnd w:id="13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bookmarkEnd w:id="13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13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Қулманова,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Тоғжанов,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Рембақиева</w:t>
            </w:r>
          </w:p>
          <w:bookmarkEnd w:id="13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Азнибақиева </w:t>
            </w:r>
          </w:p>
          <w:bookmarkEnd w:id="13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13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Төлебиев,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  <w:bookmarkEnd w:id="13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 + СD.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  <w:bookmarkEnd w:id="13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Мынжасарова,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</w:p>
          <w:bookmarkEnd w:id="13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Кучербаева,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Темникова,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  <w:bookmarkEnd w:id="13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4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5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Пугач </w:t>
            </w:r>
          </w:p>
          <w:bookmarkEnd w:id="13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8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Тоқжанов,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Махамбетова,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Шарипов </w:t>
            </w:r>
          </w:p>
          <w:bookmarkEnd w:id="13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2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Әхбаратлиқ – коммуникацияликтехнологияләр.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 Дилманова</w:t>
            </w:r>
          </w:p>
          <w:bookmarkEnd w:id="13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 –ПВ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Оралбекова </w:t>
            </w:r>
          </w:p>
          <w:bookmarkEnd w:id="13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7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13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Тохтахунова,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  <w:bookmarkEnd w:id="13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1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13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13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4-қисим</w:t>
            </w:r>
          </w:p>
          <w:bookmarkEnd w:id="13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13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Әхбаратлиқ-коммуникацияликтехнологияләр.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Каптагаева,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3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13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13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Әқлиймәктәплири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13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Д.Шарипов</w:t>
            </w:r>
          </w:p>
          <w:bookmarkEnd w:id="13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Төлебиев,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  <w:bookmarkEnd w:id="13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  <w:bookmarkEnd w:id="13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Һивуллаева,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Сабитова </w:t>
            </w:r>
          </w:p>
          <w:bookmarkEnd w:id="13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3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Баратова,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Муһәммәтова,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  <w:bookmarkEnd w:id="14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Әбилқасымова,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4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Әбилғазиев,</w:t>
            </w:r>
          </w:p>
          <w:bookmarkEnd w:id="14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Ноғайбекова</w:t>
            </w:r>
          </w:p>
          <w:bookmarkEnd w:id="14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Дүнияйүзи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Төлебаев,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  <w:bookmarkEnd w:id="14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  <w:bookmarkEnd w:id="14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</w:t>
            </w:r>
          </w:p>
          <w:bookmarkEnd w:id="14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Тоқжанов,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Шәрипов</w:t>
            </w:r>
          </w:p>
          <w:bookmarkEnd w:id="14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Дәрислик</w:t>
            </w:r>
          </w:p>
          <w:bookmarkEnd w:id="14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4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  <w:bookmarkEnd w:id="14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4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1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Һевуллаева,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Мәһәмдинов,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Ниязова</w:t>
            </w:r>
          </w:p>
          <w:bookmarkEnd w:id="14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Йүсүпов,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Идилова</w:t>
            </w:r>
          </w:p>
          <w:bookmarkEnd w:id="14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6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Нуркенова,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Әбилғазиев,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Ауезова </w:t>
            </w:r>
          </w:p>
          <w:bookmarkEnd w:id="14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9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 Қыдырбек</w:t>
            </w:r>
          </w:p>
          <w:bookmarkEnd w:id="14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  <w:bookmarkEnd w:id="14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4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  <w:bookmarkEnd w:id="14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14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бөлүм.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Әбилқасимова,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4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Ноғайбаева </w:t>
            </w:r>
          </w:p>
          <w:bookmarkEnd w:id="14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14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Бақаш </w:t>
            </w:r>
          </w:p>
          <w:bookmarkEnd w:id="14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Бөбек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  <w:bookmarkEnd w:id="14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Һәмраев,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Г.Садирова</w:t>
            </w:r>
          </w:p>
          <w:bookmarkEnd w:id="14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Тоқбергенова,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  <w:bookmarkEnd w:id="14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  <w:bookmarkEnd w:id="14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  <w:bookmarkEnd w:id="14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14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14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Дәрислик</w:t>
            </w:r>
          </w:p>
          <w:bookmarkEnd w:id="14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4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  <w:bookmarkEnd w:id="14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4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  <w:bookmarkEnd w:id="14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8(7)</w:t>
            </w:r>
          </w:p>
          <w:bookmarkEnd w:id="14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Бейсембаева</w:t>
            </w:r>
          </w:p>
          <w:bookmarkEnd w:id="14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Сербин</w:t>
            </w:r>
          </w:p>
          <w:bookmarkEnd w:id="14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  <w:bookmarkEnd w:id="14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  <w:bookmarkEnd w:id="14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Жумабаев </w:t>
            </w:r>
          </w:p>
          <w:bookmarkEnd w:id="14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Жумабаев </w:t>
            </w:r>
          </w:p>
          <w:bookmarkEnd w:id="14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 (ХХ ғасырдың басынан Екінші дүниежүзілік соғыс аяқталғанға дейін) 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9(8)</w:t>
            </w:r>
          </w:p>
          <w:bookmarkEnd w:id="14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Шәймерденова,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Куркеев</w:t>
            </w:r>
          </w:p>
          <w:bookmarkEnd w:id="14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  <w:bookmarkEnd w:id="14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14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  <w:bookmarkEnd w:id="14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14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2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14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5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Арзиев,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Имиров</w:t>
            </w:r>
          </w:p>
          <w:bookmarkEnd w:id="14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Муһәммәтова</w:t>
            </w:r>
          </w:p>
          <w:bookmarkEnd w:id="14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9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Жумағулова,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14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3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4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Насохова </w:t>
            </w:r>
          </w:p>
          <w:bookmarkEnd w:id="14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14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0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Әбілмәжінова,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</w:t>
            </w:r>
          </w:p>
          <w:bookmarkEnd w:id="14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Ноғайбаева </w:t>
            </w:r>
          </w:p>
          <w:bookmarkEnd w:id="14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6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Мақашева,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Байзақова </w:t>
            </w:r>
          </w:p>
          <w:bookmarkEnd w:id="14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9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0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</w:t>
            </w:r>
          </w:p>
          <w:bookmarkEnd w:id="14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4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Маликова </w:t>
            </w:r>
          </w:p>
          <w:bookmarkEnd w:id="15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  <w:bookmarkEnd w:id="15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Д.Рәйһанов,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  <w:bookmarkEnd w:id="15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15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15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  <w:bookmarkEnd w:id="15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  <w:bookmarkEnd w:id="15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1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5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  <w:bookmarkEnd w:id="15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15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  <w:bookmarkEnd w:id="15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географияси. 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Зәбенова</w:t>
            </w:r>
          </w:p>
          <w:bookmarkEnd w:id="15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Һоқуқ асаслири.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5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Ускембаев,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Сактаганова,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Зуева,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Мухтарулы</w:t>
            </w:r>
          </w:p>
          <w:bookmarkEnd w:id="15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Моқашева,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  <w:bookmarkEnd w:id="15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Бердибаева</w:t>
            </w:r>
          </w:p>
          <w:bookmarkEnd w:id="15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9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Умумий билим беридиған мәктәпниң 9-синип оқуғучилириға беғишланған дәрислик (қизлар үчүн нусха). Дәрислик</w:t>
            </w:r>
          </w:p>
          <w:bookmarkEnd w:id="15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5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Умумий билим беридиған мәктәпниң 9-синип оқуғучилириға беғишланған дәрислик (оғуллар үчүн нусха).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15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Ивизова,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Розиев</w:t>
            </w:r>
          </w:p>
          <w:bookmarkEnd w:id="15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0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1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Муһәммәтова,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  <w:bookmarkEnd w:id="15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қисим</w:t>
            </w:r>
          </w:p>
          <w:bookmarkEnd w:id="15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  <w:bookmarkEnd w:id="15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9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5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 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5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4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5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5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8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15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Б.Ибраимова</w:t>
            </w:r>
          </w:p>
          <w:bookmarkEnd w:id="15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4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15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Абилмажинова,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  <w:bookmarkEnd w:id="15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9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Ниязова,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Ғожамбәрдиева,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Исмайилжанова</w:t>
            </w:r>
          </w:p>
          <w:bookmarkEnd w:id="15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3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Аюпов,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Нурахунов,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Имирова</w:t>
            </w:r>
          </w:p>
          <w:bookmarkEnd w:id="15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вә анализ башланмилири.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9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5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2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3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5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5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Е.Шевчук</w:t>
            </w:r>
          </w:p>
          <w:bookmarkEnd w:id="15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8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Қурманғалиева,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  <w:bookmarkEnd w:id="15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2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15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6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8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  <w:bookmarkEnd w:id="15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Һоқуқ асаслири.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1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5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 и 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</w:t>
            </w:r>
          </w:p>
          <w:bookmarkEnd w:id="15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7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8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Тәдбикарлиқвәти?арәтасаслири.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қисим</w:t>
            </w:r>
          </w:p>
          <w:bookmarkEnd w:id="15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15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2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Мәхпиров,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Р. Илиева</w:t>
            </w:r>
          </w:p>
          <w:bookmarkEnd w:id="15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5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  <w:bookmarkEnd w:id="15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Р. Һәмраева</w:t>
            </w:r>
          </w:p>
          <w:bookmarkEnd w:id="15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5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0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Е. Туяқов</w:t>
            </w:r>
          </w:p>
          <w:bookmarkEnd w:id="15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1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Рсалина,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  <w:bookmarkEnd w:id="15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Әбилмәжинова,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Саипов</w:t>
            </w:r>
          </w:p>
          <w:bookmarkEnd w:id="15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7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С. Куприй</w:t>
            </w:r>
          </w:p>
          <w:bookmarkEnd w:id="15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4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5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5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5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Белоусова</w:t>
            </w:r>
          </w:p>
          <w:bookmarkEnd w:id="15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8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қисим</w:t>
            </w:r>
          </w:p>
          <w:bookmarkEnd w:id="15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9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Аязбаева</w:t>
            </w:r>
          </w:p>
          <w:bookmarkEnd w:id="15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5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3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Турсынқулова,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А.Қасымжанова</w:t>
            </w:r>
          </w:p>
          <w:bookmarkEnd w:id="15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1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6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Мәхпиров,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Юнусова,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Илиева</w:t>
            </w:r>
          </w:p>
          <w:bookmarkEnd w:id="16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4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Һ. Һәмраев</w:t>
            </w:r>
          </w:p>
          <w:bookmarkEnd w:id="16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вә анализ башланмилири.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6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Әбилқасимова,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З. Жумагулова</w:t>
            </w:r>
          </w:p>
          <w:bookmarkEnd w:id="16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6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6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6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2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Қаймулдинова,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Әбилмәжинова</w:t>
            </w:r>
          </w:p>
          <w:bookmarkEnd w:id="16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4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6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6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Аблайханова,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Қалыбаева,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Паримбекова,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Үсипбек,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  <w:bookmarkEnd w:id="16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0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6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1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6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Салгараева,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16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4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Дәрислик.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6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Белоусова</w:t>
            </w:r>
          </w:p>
          <w:bookmarkEnd w:id="16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8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Қаирбекова,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Аязбаева</w:t>
            </w:r>
          </w:p>
          <w:bookmarkEnd w:id="16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Һоқуқ асаслири. Дәрислик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Л.Еркинбаева,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Ишанова,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Д. Турсынқулова,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Баданова,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Қасымжанова.</w:t>
            </w:r>
          </w:p>
          <w:bookmarkEnd w:id="16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6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9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Мыркасымова.</w:t>
            </w:r>
          </w:p>
          <w:bookmarkEnd w:id="16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Дәрислик.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2-қисим</w:t>
            </w:r>
          </w:p>
          <w:bookmarkEnd w:id="16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Сандыбаева,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  <w:bookmarkEnd w:id="16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узбекским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5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 таълими.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қисм</w:t>
            </w:r>
          </w:p>
          <w:bookmarkEnd w:id="16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16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9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булим</w:t>
            </w:r>
          </w:p>
          <w:bookmarkEnd w:id="16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Мадхалыкова,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Иманбаева </w:t>
            </w:r>
          </w:p>
          <w:bookmarkEnd w:id="16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6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булим</w:t>
            </w:r>
          </w:p>
          <w:bookmarkEnd w:id="16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Мұқашева</w:t>
            </w:r>
          </w:p>
          <w:bookmarkEnd w:id="16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Сапақов,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Васева,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Құсайынова,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Тасбулатова</w:t>
            </w:r>
          </w:p>
          <w:bookmarkEnd w:id="16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8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Дунëтаниш.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9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Попова,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Саукатова,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Сейтахметова,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  <w:bookmarkEnd w:id="16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Сапарбаева,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bookmarkEnd w:id="16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0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Омарова</w:t>
            </w:r>
          </w:p>
          <w:bookmarkEnd w:id="16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1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Раупова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1-бөлім, 2-бөлім</w:t>
            </w:r>
          </w:p>
          <w:bookmarkEnd w:id="16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4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16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6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16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қисм</w:t>
            </w:r>
          </w:p>
          <w:bookmarkEnd w:id="16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1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Акпаева,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  <w:bookmarkEnd w:id="16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Табиатшунослик.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Болтушенко,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Зворыгина,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Избасарова,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Лауто,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Помогайко,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16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Дунетаниш.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Турмалиев,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16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2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Ахатова</w:t>
            </w:r>
          </w:p>
          <w:bookmarkEnd w:id="16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0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Қулманова,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  <w:bookmarkEnd w:id="16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6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қисм: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Шамадиева,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Мусаева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қисм: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Шамадиева,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16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3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16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</w:t>
            </w:r>
          </w:p>
          <w:bookmarkEnd w:id="16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7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16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0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16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1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Ахборот- коммуникацион технологиялари.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Кадыркулов,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Рыскулбекова</w:t>
            </w:r>
          </w:p>
          <w:bookmarkEnd w:id="16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3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Кучербаева,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Темникова,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Ташенова</w:t>
            </w:r>
          </w:p>
          <w:bookmarkEnd w:id="16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Дунетаниш.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16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9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Тулебиев,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Дашкевич</w:t>
            </w:r>
          </w:p>
          <w:bookmarkEnd w:id="16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2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3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Тоқжанов,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Махамбетова</w:t>
            </w:r>
          </w:p>
          <w:bookmarkEnd w:id="16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6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6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16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 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16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3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қисмлар</w:t>
            </w:r>
          </w:p>
          <w:bookmarkEnd w:id="16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Минжасарова,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16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Ахборот-коммуникацион технологиялари.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9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Кобдикова,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Қаптағаева,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6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6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4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16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зияткерлікмектептері-Жазушы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Дунетаниш.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В.Пугач</w:t>
            </w:r>
          </w:p>
          <w:bookmarkEnd w:id="16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1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  <w:bookmarkEnd w:id="16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4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5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Тулебиев,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Дашкевич</w:t>
            </w:r>
          </w:p>
          <w:bookmarkEnd w:id="16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8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 оковенко</w:t>
            </w:r>
          </w:p>
          <w:bookmarkEnd w:id="16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1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Досметова,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Абдураупова</w:t>
            </w:r>
          </w:p>
          <w:bookmarkEnd w:id="16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Турдикулов,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Корганбаева,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  <w:bookmarkEnd w:id="16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7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8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Абилқосимова,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6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1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  <w:bookmarkEnd w:id="16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Табиатшунослик.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6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4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Верховцева,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  <w:bookmarkEnd w:id="16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Хабижонова,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Нуғойбоева</w:t>
            </w:r>
          </w:p>
          <w:bookmarkEnd w:id="16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6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Тулебаев,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Л.Толбаева</w:t>
            </w:r>
          </w:p>
          <w:bookmarkEnd w:id="17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</w:t>
            </w:r>
          </w:p>
          <w:bookmarkEnd w:id="17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Қулманова,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  <w:bookmarkEnd w:id="17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0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17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7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6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17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7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2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Досметова,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  <w:bookmarkEnd w:id="17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6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Корганбаева,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  <w:bookmarkEnd w:id="17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0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17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17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17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7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7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0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Верховцева,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Костюченко,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Прахнау,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Бойко,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Матвеева,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Мұсабаева</w:t>
            </w:r>
          </w:p>
          <w:bookmarkEnd w:id="17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8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Кыдырбек</w:t>
            </w:r>
          </w:p>
          <w:bookmarkEnd w:id="17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қисм.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2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7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5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Ногайбаева</w:t>
            </w:r>
          </w:p>
          <w:bookmarkEnd w:id="17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9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Кукебоева,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Мирзабекова,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Қартабоева</w:t>
            </w:r>
          </w:p>
          <w:bookmarkEnd w:id="17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  <w:bookmarkEnd w:id="17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2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Керимбаева,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Калиева</w:t>
            </w:r>
          </w:p>
          <w:bookmarkEnd w:id="17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Досметова,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Абдураупова,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Абдалиев,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Абдураупова,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  <w:bookmarkEnd w:id="17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Турдикулов,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Корганбаева,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  <w:bookmarkEnd w:id="17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5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Қадирқулов,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Рисқулбекова</w:t>
            </w:r>
          </w:p>
          <w:bookmarkEnd w:id="17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6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Туқбергенова,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  <w:bookmarkEnd w:id="17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8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  <w:bookmarkEnd w:id="17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1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2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  <w:bookmarkEnd w:id="17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17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6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7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Жанакова</w:t>
            </w:r>
          </w:p>
          <w:bookmarkEnd w:id="17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8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Кукебоева,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Мирзабекова,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Қартабоева</w:t>
            </w:r>
          </w:p>
          <w:bookmarkEnd w:id="17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1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2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  <w:bookmarkEnd w:id="17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5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17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7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1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17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7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6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Абилкасимова,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Жумагулова</w:t>
            </w:r>
          </w:p>
          <w:bookmarkEnd w:id="17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0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1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Туяков</w:t>
            </w:r>
          </w:p>
          <w:bookmarkEnd w:id="17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2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Досметова,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  <w:bookmarkEnd w:id="17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6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Корганбаева,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Алиакбарова</w:t>
            </w:r>
          </w:p>
          <w:bookmarkEnd w:id="17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0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17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17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17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17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2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17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6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Каратабанов,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Байметова,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Джаналеева</w:t>
            </w:r>
          </w:p>
          <w:bookmarkEnd w:id="17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9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0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17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Жумагулова,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17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5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Туяқов</w:t>
            </w:r>
          </w:p>
          <w:bookmarkEnd w:id="17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7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8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Кронгарт,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Насохова</w:t>
            </w:r>
          </w:p>
          <w:bookmarkEnd w:id="17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17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2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Ногайбаева</w:t>
            </w:r>
          </w:p>
          <w:bookmarkEnd w:id="17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6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Макашева,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Байзакова</w:t>
            </w:r>
          </w:p>
          <w:bookmarkEnd w:id="17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0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Досметова</w:t>
            </w:r>
          </w:p>
          <w:bookmarkEnd w:id="17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17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3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4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  <w:bookmarkEnd w:id="17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7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Шинибеков,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Жумабаев</w:t>
            </w:r>
          </w:p>
          <w:bookmarkEnd w:id="17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9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7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2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Салғараева,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  <w:bookmarkEnd w:id="17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4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географияси.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17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6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Егорина,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А.Усикова,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Забенова</w:t>
            </w:r>
          </w:p>
          <w:bookmarkEnd w:id="17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9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Сақариянова,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Сахариева</w:t>
            </w:r>
          </w:p>
          <w:bookmarkEnd w:id="17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Хуқуқ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7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3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8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4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қисм, 8-9</w:t>
            </w:r>
          </w:p>
          <w:bookmarkEnd w:id="18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Ускембаев,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Сактаганова,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Зуева,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Ғ.Мухтарули</w:t>
            </w:r>
          </w:p>
          <w:bookmarkEnd w:id="18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9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қисм, 8-9</w:t>
            </w:r>
          </w:p>
          <w:bookmarkEnd w:id="18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Моқашева,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Байзақова</w:t>
            </w:r>
          </w:p>
          <w:bookmarkEnd w:id="18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3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 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Леканова</w:t>
            </w:r>
          </w:p>
          <w:bookmarkEnd w:id="18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6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 синф Уқувчилари учун дарслик (қизлар учун нусха).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18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9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мехнат: умум таълим мактабларининг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9-синф Уқувчилари учун дарслик (уғил болалар учун нусха).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Тулеуов,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18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Keleshek - 2030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Абдалиев</w:t>
            </w:r>
          </w:p>
          <w:bookmarkEnd w:id="18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6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Ташева</w:t>
            </w:r>
          </w:p>
          <w:bookmarkEnd w:id="18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ва анализ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8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9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0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Тұяков</w:t>
            </w:r>
          </w:p>
          <w:bookmarkEnd w:id="18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2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8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3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4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18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–қисм</w:t>
            </w:r>
          </w:p>
          <w:bookmarkEnd w:id="18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7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18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18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2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Каймулдинова,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Абилмажинова,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А.Саипов</w:t>
            </w:r>
          </w:p>
          <w:bookmarkEnd w:id="18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5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–қисм</w:t>
            </w:r>
          </w:p>
          <w:bookmarkEnd w:id="18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  <w:bookmarkEnd w:id="18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9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Хуқуқ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  <w:bookmarkEnd w:id="18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8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5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18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7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ва анализ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  <w:bookmarkEnd w:id="18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8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2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18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18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7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Шевчук</w:t>
            </w:r>
          </w:p>
          <w:bookmarkEnd w:id="18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  <w:bookmarkEnd w:id="18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18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  <w:bookmarkEnd w:id="18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4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Қурманғалиева,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Нуртаева</w:t>
            </w:r>
          </w:p>
          <w:bookmarkEnd w:id="18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– қисм</w:t>
            </w:r>
          </w:p>
          <w:bookmarkEnd w:id="18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8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Тимченко,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  <w:bookmarkEnd w:id="18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Хуқуқ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Есетова,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Ищанова,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Гончаров</w:t>
            </w:r>
          </w:p>
          <w:bookmarkEnd w:id="18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4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  <w:bookmarkEnd w:id="18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18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18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ва анализ асослари. 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0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  <w:bookmarkEnd w:id="18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18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4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Ковшарь,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Соловьева,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Куприй</w:t>
            </w:r>
          </w:p>
          <w:bookmarkEnd w:id="18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8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Туяқбаев,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  <w:bookmarkEnd w:id="18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2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А.Есенкул</w:t>
            </w:r>
          </w:p>
          <w:bookmarkEnd w:id="18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6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Белоусова</w:t>
            </w:r>
          </w:p>
          <w:bookmarkEnd w:id="18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8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  <w:bookmarkEnd w:id="18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Қайирбекова,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18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  <w:bookmarkEnd w:id="18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Қасимжанова</w:t>
            </w:r>
          </w:p>
          <w:bookmarkEnd w:id="18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0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Наралиева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 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Корганбаева</w:t>
            </w:r>
          </w:p>
          <w:bookmarkEnd w:id="18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ва анализ асослари.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3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Абилқасимова,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З. Жумағулова</w:t>
            </w:r>
          </w:p>
          <w:bookmarkEnd w:id="18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18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8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Каймулдинова,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Абдиманапов,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Абилмажинова</w:t>
            </w:r>
          </w:p>
          <w:bookmarkEnd w:id="18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2 - қисм</w:t>
            </w:r>
          </w:p>
          <w:bookmarkEnd w:id="18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Аблайханова,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Қалибаева,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Паримбекова,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Усипбек,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  <w:bookmarkEnd w:id="18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2-қисм</w:t>
            </w:r>
          </w:p>
          <w:bookmarkEnd w:id="18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Туяқбаев,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Насохова,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Абишев</w:t>
            </w:r>
          </w:p>
          <w:bookmarkEnd w:id="18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8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Салгарева,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Базаева,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А.Маханова</w:t>
            </w:r>
          </w:p>
          <w:bookmarkEnd w:id="18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4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</w:t>
            </w:r>
          </w:p>
          <w:bookmarkEnd w:id="18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6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Белоусова</w:t>
            </w:r>
          </w:p>
          <w:bookmarkEnd w:id="18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Жаһон тарихи. 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Қайирбекова,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Аязбаева</w:t>
            </w:r>
          </w:p>
          <w:bookmarkEnd w:id="18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Хуқуқ асослари. 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0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Еркинбаева,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Назарқулова,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Ишанова,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Бекишев,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Турсинқулова,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Гончаров,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Қасимжанова</w:t>
            </w:r>
          </w:p>
          <w:bookmarkEnd w:id="18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Рысбаева,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  <w:bookmarkEnd w:id="18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Қозоғистон тарихи. 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қисм</w:t>
            </w:r>
          </w:p>
          <w:bookmarkEnd w:id="18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2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Қабилдинов,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Сандибаева,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Лебаев</w:t>
            </w:r>
          </w:p>
          <w:bookmarkEnd w:id="18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 ва бизнес асослари. Дарслик.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 қисмлар</w:t>
            </w:r>
          </w:p>
          <w:bookmarkEnd w:id="18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Ханин,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Гуляева</w:t>
            </w:r>
          </w:p>
          <w:bookmarkEnd w:id="18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таджикским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Саводомузи.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Китобидарсй.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  <w:bookmarkEnd w:id="18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0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Михридинова,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Акрамова,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</w:t>
            </w:r>
          </w:p>
          <w:bookmarkEnd w:id="18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Саводомузи.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Китобидарсй.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  <w:bookmarkEnd w:id="18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4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Михридинова,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Акрамова,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Алимжанова</w:t>
            </w:r>
          </w:p>
          <w:bookmarkEnd w:id="18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 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Саводомузи.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Китобидарсй.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3</w:t>
            </w:r>
          </w:p>
          <w:bookmarkEnd w:id="18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8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Садирдинова,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Хамитов,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Кариев</w:t>
            </w:r>
          </w:p>
          <w:bookmarkEnd w:id="18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Китоби дарсй.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</w:t>
            </w:r>
          </w:p>
          <w:bookmarkEnd w:id="19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2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Мадхалыкова,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Иманбаева </w:t>
            </w:r>
          </w:p>
          <w:bookmarkEnd w:id="19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Жазушы-"Назарбаев зияткерлік мектептері"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Китоби дарсй.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2</w:t>
            </w:r>
          </w:p>
          <w:bookmarkEnd w:id="19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Мадхалыкова,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  <w:bookmarkEnd w:id="19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4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  <w:bookmarkEnd w:id="190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5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Оламшиноси.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9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Попова,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Сауқатова,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Сейтахметова,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  <w:bookmarkEnd w:id="19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1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  <w:bookmarkEnd w:id="1907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Табиатшиноси.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9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3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Сапақов,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Васева,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Құсайынова,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М.Тасбулатова</w:t>
            </w:r>
          </w:p>
          <w:bookmarkEnd w:id="19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  <w:bookmarkEnd w:id="191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9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9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0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bookmarkEnd w:id="19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4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9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Садовская,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Уразалиева,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Плешакова </w:t>
            </w:r>
          </w:p>
          <w:bookmarkEnd w:id="19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7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  <w:bookmarkEnd w:id="1915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Мехнати бадей.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9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9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  <w:bookmarkEnd w:id="1917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0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Китоби дарсий синфи 2 мактаби умуми таълимй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Қисми 1, 2, 3, 4</w:t>
            </w:r>
          </w:p>
          <w:bookmarkEnd w:id="19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  <w:bookmarkEnd w:id="19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Оламшиносй.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 бароисинфхои 2 мактабимиенаитахсилотиумуми</w:t>
            </w:r>
          </w:p>
          <w:bookmarkEnd w:id="19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Турмалиев,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19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7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Мехнати бадей.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дарси таълимотиумимибароисинфи 2</w:t>
            </w:r>
          </w:p>
          <w:bookmarkEnd w:id="19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Китобидарсйбароисинфи 2 дар мактабхоитахсилотиумими</w:t>
            </w:r>
          </w:p>
          <w:bookmarkEnd w:id="19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9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  <w:bookmarkEnd w:id="19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Атамұра, 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1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Забониточикй.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Китобидарсй.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қисми</w:t>
            </w:r>
          </w:p>
          <w:bookmarkEnd w:id="19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Турсунбоева,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Акрамова,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Мирюсупова</w:t>
            </w:r>
          </w:p>
          <w:bookmarkEnd w:id="19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5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Китобихониш.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9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Мирзаюсупова,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Абдураимова</w:t>
            </w:r>
          </w:p>
          <w:bookmarkEnd w:id="19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7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Китоби дарсй</w:t>
            </w:r>
          </w:p>
          <w:bookmarkEnd w:id="19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8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Болтушенко,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Зворигина,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Избасарова,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Лауто,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Помогайко,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19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3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Боронов,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Бойев</w:t>
            </w:r>
          </w:p>
          <w:bookmarkEnd w:id="19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5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Забониточики.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6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Алимжанова,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  <w:bookmarkEnd w:id="19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Адабиетиточик.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Акрамова,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Алимжанова,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Раимназаров</w:t>
            </w:r>
          </w:p>
          <w:bookmarkEnd w:id="19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1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Анвари,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Мирзоев </w:t>
            </w:r>
          </w:p>
          <w:bookmarkEnd w:id="19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3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Хочаев,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Абдувалиев,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Шарафиддинов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Рахматов</w:t>
            </w:r>
          </w:p>
          <w:bookmarkEnd w:id="19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7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Забониточики.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Эсанбоева,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Хиқматов</w:t>
            </w:r>
          </w:p>
          <w:bookmarkEnd w:id="19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Хамитов,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Садирдинова</w:t>
            </w:r>
          </w:p>
          <w:bookmarkEnd w:id="19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1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19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 </w:t>
            </w:r>
          </w:p>
          <w:bookmarkEnd w:id="19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Хочаев,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Зикриеев,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Муллохонов</w:t>
            </w:r>
          </w:p>
          <w:bookmarkEnd w:id="19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5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 </w:t>
            </w:r>
          </w:p>
          <w:bookmarkEnd w:id="19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Маони,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Давлатзода</w:t>
            </w:r>
          </w:p>
          <w:bookmarkEnd w:id="19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7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8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Тоиров,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Солехов,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Шарифов</w:t>
            </w:r>
          </w:p>
          <w:bookmarkEnd w:id="19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Аминов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1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Забониточики.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Камолиддинов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Адабиетиточик.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  <w:bookmarkEnd w:id="19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Асозода,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Кучаров</w:t>
            </w:r>
          </w:p>
          <w:bookmarkEnd w:id="19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19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8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</w:t>
            </w:r>
          </w:p>
          <w:bookmarkEnd w:id="19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Курманалина,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Сагидуллина,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Ермуханова,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Шарабко,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Мукашев</w:t>
            </w:r>
          </w:p>
          <w:bookmarkEnd w:id="19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 ақпараттандыру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6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 бөлім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1-бөлім: https://topiq.kz/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2-бөлім: https://topiq.kz/</w:t>
            </w:r>
          </w:p>
          <w:bookmarkEnd w:id="19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9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</w:p>
          <w:bookmarkEnd w:id="19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2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Ekitap.kz </w:t>
            </w:r>
          </w:p>
          <w:bookmarkEnd w:id="19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Кобдикова,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19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7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19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Берістемова</w:t>
            </w:r>
          </w:p>
          <w:bookmarkEnd w:id="19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сауаттылық. 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19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Сағымбаева,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Ермұхамбетова,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Бидайбеков</w:t>
            </w:r>
          </w:p>
          <w:bookmarkEnd w:id="19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Электрондық оқулық (СD)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Қ.Тұрғанбай,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Тулемисова,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 Панченко,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Арыстанова</w:t>
            </w:r>
          </w:p>
          <w:bookmarkEnd w:id="19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8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Электрондық оқулық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Үржігітова,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Құсайынова,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Батырова </w:t>
            </w:r>
          </w:p>
          <w:bookmarkEnd w:id="19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3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6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19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7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М.Мыңжасарова</w:t>
            </w:r>
          </w:p>
          <w:bookmarkEnd w:id="19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5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Карпыкова Г.</w:t>
            </w:r>
          </w:p>
          <w:bookmarkEnd w:id="19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8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1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19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Цифрлық сауаттылық. 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5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Берістемова </w:t>
            </w:r>
          </w:p>
          <w:bookmarkEnd w:id="19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7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Мультимедиалық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3-сынып</w:t>
            </w:r>
          </w:p>
          <w:bookmarkEnd w:id="19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Ж. Акимбаева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Изгуттынова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Кажыгалиева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Джубатова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А. Сейтақов</w:t>
            </w:r>
          </w:p>
          <w:bookmarkEnd w:id="19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3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4-сынып. https://topiq.kz/</w:t>
            </w:r>
          </w:p>
          <w:bookmarkEnd w:id="19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Мүфтибекова,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Рысқұлбекова</w:t>
            </w:r>
          </w:p>
          <w:bookmarkEnd w:id="19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6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4-сынып.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9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Гунько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Карлова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Бектурганова Р.</w:t>
            </w:r>
          </w:p>
          <w:bookmarkEnd w:id="19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Лихобабенко </w:t>
            </w:r>
          </w:p>
          <w:bookmarkEnd w:id="19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5-сынып</w:t>
            </w:r>
          </w:p>
          <w:bookmarkEnd w:id="19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2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Шәкілікова,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Берикканова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</w:t>
            </w:r>
          </w:p>
          <w:bookmarkEnd w:id="19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Электрондық оқулық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Г.Нұрмұханбетова</w:t>
            </w:r>
          </w:p>
          <w:bookmarkEnd w:id="19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8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  <w:bookmarkEnd w:id="19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6-сынып</w:t>
            </w:r>
          </w:p>
          <w:bookmarkEnd w:id="19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2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Асанбекова,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Милованова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</w:t>
            </w:r>
          </w:p>
          <w:bookmarkEnd w:id="19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 (web-платформа) 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19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6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Рысқұлбекова </w:t>
            </w:r>
          </w:p>
          <w:bookmarkEnd w:id="19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  <w:bookmarkEnd w:id="19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Ашенова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  <w:bookmarkEnd w:id="19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2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Баймұқанов,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Берикканов,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Бериккановжәнет.б.</w:t>
            </w:r>
          </w:p>
          <w:bookmarkEnd w:id="20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7-сынып оқушыларына арналған электрондық оқулық</w:t>
            </w:r>
          </w:p>
          <w:bookmarkEnd w:id="20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Подкопов,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20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Нұрмұханбетова </w:t>
            </w:r>
          </w:p>
          <w:bookmarkEnd w:id="20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5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Мультимедиалық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7-сынып</w:t>
            </w:r>
          </w:p>
          <w:bookmarkEnd w:id="20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7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Ж. Акимбаева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Изгуттынова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Ж. Кажыгалиева</w:t>
            </w:r>
          </w:p>
          <w:bookmarkEnd w:id="20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  <w:bookmarkEnd w:id="20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Баймұқанов,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C. Соколова,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Берикканов,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Рахметова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жәнет.б.</w:t>
            </w:r>
          </w:p>
          <w:bookmarkEnd w:id="20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7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Ақпараттандырудың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педагогикалықтехнологияларорталығы</w:t>
            </w:r>
          </w:p>
          <w:bookmarkEnd w:id="2009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9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8-сынып оқушыларына арналған электрондық оқулық</w:t>
            </w:r>
          </w:p>
          <w:bookmarkEnd w:id="20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0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  <w:bookmarkEnd w:id="20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6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7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20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9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Мультимедиалық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8-сынып</w:t>
            </w:r>
          </w:p>
          <w:bookmarkEnd w:id="20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1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Акимбаева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Изгуттынова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Кажыгалиева</w:t>
            </w:r>
          </w:p>
          <w:bookmarkEnd w:id="20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ҰҒПББСО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  <w:bookmarkEnd w:id="20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Б. Байгалиева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5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8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Белякова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Нурмухаметова К.</w:t>
            </w:r>
          </w:p>
          <w:bookmarkEnd w:id="20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0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  <w:bookmarkEnd w:id="20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Баймұқанов,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Берикканова,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Рамазанова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жәнет.б.</w:t>
            </w:r>
          </w:p>
          <w:bookmarkEnd w:id="20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  <w:bookmarkEnd w:id="20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Кайдасов,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Сеитова,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Баекенов</w:t>
            </w:r>
          </w:p>
          <w:bookmarkEnd w:id="20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3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9-сынып оқушыларына арналған электрондық оқулық</w:t>
            </w:r>
          </w:p>
          <w:bookmarkEnd w:id="20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4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Подкопов,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20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https://topiq.kz/ платформасындағы 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нұсқасы </w:t>
            </w:r>
          </w:p>
          <w:bookmarkEnd w:id="20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2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20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3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  <w:bookmarkEnd w:id="20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6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Нургалиев,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Искакова,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Мадиярова,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Қозыбай,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Нұрғалиева,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Тәжіғұлова,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Рисмагамбетова,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Тәжіғулова,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Туякбасарова</w:t>
            </w:r>
          </w:p>
          <w:bookmarkEnd w:id="20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5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</w:t>
            </w:r>
          </w:p>
          <w:bookmarkEnd w:id="20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8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Джусубалиева,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Сыдықбекова,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Хамзина,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Әлімжанова,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Торгаева,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Пентина,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Оралбекова</w:t>
            </w:r>
          </w:p>
          <w:bookmarkEnd w:id="20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7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0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0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Ардақұлы,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Ескендирова</w:t>
            </w:r>
          </w:p>
          <w:bookmarkEnd w:id="20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10-сынып оқушыларына арналған электрондық оқулық</w:t>
            </w:r>
          </w:p>
          <w:bookmarkEnd w:id="20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3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  <w:bookmarkEnd w:id="20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Электрондық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https://topiq.kz/ платформасындағы цифрлық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нұсқасы </w:t>
            </w:r>
          </w:p>
          <w:bookmarkEnd w:id="20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1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Нұрмұханбетова</w:t>
            </w:r>
          </w:p>
          <w:bookmarkEnd w:id="20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2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</w:t>
            </w:r>
          </w:p>
          <w:bookmarkEnd w:id="20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4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Торгаева,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Шуленбаева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т.б.</w:t>
            </w:r>
          </w:p>
          <w:bookmarkEnd w:id="20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1-бөлім. 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2-бөлім. Оқу-далалық (лагерлік) жиындар.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10-сынып.</w:t>
            </w:r>
          </w:p>
          <w:bookmarkEnd w:id="20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Асилов,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Ерекешев,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Усербаев,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Саткулов,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Куптилеуова,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20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8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  <w:bookmarkEnd w:id="20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Байгалиева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Білімді ақпараттандырудың педагогикалықтехнологияларорталығы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0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11-сынып оқушыларына арналған электрондық оқулық</w:t>
            </w:r>
          </w:p>
          <w:bookmarkEnd w:id="20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Казаков,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  <w:bookmarkEnd w:id="20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7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(ЖМБ). 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9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Р.Амдамова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  <w:bookmarkEnd w:id="20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(ҚГБ) Электрондық оқулық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0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4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Р.Амдамова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  <w:bookmarkEnd w:id="20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7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  <w:bookmarkEnd w:id="20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Н. Жакирова,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Жандосоважәнет.б.</w:t>
            </w:r>
          </w:p>
          <w:bookmarkEnd w:id="20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0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11-сынып.</w:t>
            </w:r>
          </w:p>
          <w:bookmarkEnd w:id="20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Мажитов,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Асанбекова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Далбаева,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Нукеров</w:t>
            </w:r>
          </w:p>
          <w:bookmarkEnd w:id="20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ақпараттандыру 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дайындық. Электрондық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</w:t>
            </w:r>
          </w:p>
          <w:bookmarkEnd w:id="20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8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Крюков,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Нургалиева,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Тажигулова,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Пентина,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Еспаева</w:t>
            </w:r>
          </w:p>
          <w:bookmarkEnd w:id="20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білім беру технологиялары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2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11-сынып оқушыларына арналған электрондық оқулық</w:t>
            </w:r>
          </w:p>
          <w:bookmarkEnd w:id="20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Яковленко,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Ергалиев,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Подкопов</w:t>
            </w:r>
          </w:p>
          <w:bookmarkEnd w:id="20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7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М.Бейсебекова</w:t>
            </w:r>
          </w:p>
          <w:bookmarkEnd w:id="20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3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6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БогатырҰва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Остроухова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20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0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1-класс</w:t>
            </w:r>
          </w:p>
          <w:bookmarkEnd w:id="20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2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Курманалина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Кутольвас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Сысоева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Шарабко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Ж.</w:t>
            </w:r>
          </w:p>
          <w:bookmarkEnd w:id="20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8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Электронный учебник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часть: https://topiq.kz/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часть: https://topiq.kz/ </w:t>
            </w:r>
          </w:p>
          <w:bookmarkEnd w:id="20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20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5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  <w:bookmarkEnd w:id="20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8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Ермухамбетова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Бидайбеков Е.</w:t>
            </w:r>
          </w:p>
          <w:bookmarkEnd w:id="20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(СD)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0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Тұрғанбай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Панченко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</w:t>
            </w:r>
          </w:p>
          <w:bookmarkEnd w:id="20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Садовская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Оразалиева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20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9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2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БогатырҰва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20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9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БогатырҰва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20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3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6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  <w:bookmarkEnd w:id="20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8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Электронный учебник(web-платформа)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0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Зворыгина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Избасарова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Лауто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Помогайко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20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5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8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20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2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20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6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9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20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0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6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Лихобабенко Т. </w:t>
            </w:r>
          </w:p>
          <w:bookmarkEnd w:id="20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0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  <w:bookmarkEnd w:id="20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Мультимедийный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3-класс</w:t>
            </w:r>
          </w:p>
          <w:bookmarkEnd w:id="20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4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Сапарбаева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Джубатова 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Кудышева Б. </w:t>
            </w:r>
          </w:p>
          <w:bookmarkEnd w:id="20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7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0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Дәулеткереева,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Мұқанғалиева</w:t>
            </w:r>
          </w:p>
          <w:bookmarkEnd w:id="20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20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8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Штукина Е.</w:t>
            </w:r>
          </w:p>
          <w:bookmarkEnd w:id="20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8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20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0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Кобдикова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21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7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4-класс </w:t>
            </w:r>
          </w:p>
          <w:bookmarkEnd w:id="21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Жубакова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Сысоева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Кальченко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Ершова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Ж.</w:t>
            </w:r>
          </w:p>
          <w:bookmarkEnd w:id="21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6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9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21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0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5-класс </w:t>
            </w:r>
          </w:p>
          <w:bookmarkEnd w:id="21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Шарабко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Мункеева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</w:p>
          <w:bookmarkEnd w:id="21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4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Бодрова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  <w:bookmarkEnd w:id="21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0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3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21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4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6-класс</w:t>
            </w:r>
          </w:p>
          <w:bookmarkEnd w:id="21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6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Шарабко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Мункеева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Хабло Л.</w:t>
            </w:r>
          </w:p>
          <w:bookmarkEnd w:id="21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8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1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Бодрова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Винникова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А.</w:t>
            </w:r>
          </w:p>
          <w:bookmarkEnd w:id="21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5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6-класс</w:t>
            </w:r>
          </w:p>
          <w:bookmarkEnd w:id="21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Чакликова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Рахимова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Берикканова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А. и др.</w:t>
            </w:r>
          </w:p>
          <w:bookmarkEnd w:id="21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3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21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4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7-класс</w:t>
            </w:r>
          </w:p>
          <w:bookmarkEnd w:id="21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6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Мащенских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Бормотова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Жунусова Г. и др. </w:t>
            </w:r>
          </w:p>
          <w:bookmarkEnd w:id="21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7 класс. Электронный учебник (СD)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Баймуханов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Козтаева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Берикканова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А.</w:t>
            </w:r>
          </w:p>
          <w:bookmarkEnd w:id="21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4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7 класса общеобразовательной школы</w:t>
            </w:r>
          </w:p>
          <w:bookmarkEnd w:id="21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5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Подкопов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Лосенко О. </w:t>
            </w:r>
          </w:p>
          <w:bookmarkEnd w:id="21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3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</w:t>
            </w:r>
          </w:p>
          <w:bookmarkEnd w:id="21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4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5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21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7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Мультимедийный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7-класс </w:t>
            </w:r>
          </w:p>
          <w:bookmarkEnd w:id="21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9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Керимбаева С.</w:t>
            </w:r>
          </w:p>
          <w:bookmarkEnd w:id="21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8 класса общеобразовательной школы</w:t>
            </w:r>
          </w:p>
          <w:bookmarkEnd w:id="21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1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  <w:bookmarkEnd w:id="21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7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21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Электронный учебник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1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21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3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Мультимедийный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8-класс</w:t>
            </w:r>
          </w:p>
          <w:bookmarkEnd w:id="21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5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  <w:bookmarkEnd w:id="21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научно-практический, образовательный и оздоровительный центр "Бөбек"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6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9-класс </w:t>
            </w:r>
          </w:p>
          <w:bookmarkEnd w:id="21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8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Самойленко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Г. и др.</w:t>
            </w:r>
          </w:p>
          <w:bookmarkEnd w:id="21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педагогических технологий и информатизации образования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9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Баймуханов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Берикканова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 А. и др.</w:t>
            </w:r>
          </w:p>
          <w:bookmarkEnd w:id="21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3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 педагогических технологий и информатизации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  <w:bookmarkEnd w:id="2142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6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Кайдасов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Козтаева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 А.</w:t>
            </w:r>
          </w:p>
          <w:bookmarkEnd w:id="21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2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9 класса общеобразовательной школы</w:t>
            </w:r>
          </w:p>
          <w:bookmarkEnd w:id="21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3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Подкопов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21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1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Удачина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Альжанова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Баекенов А.</w:t>
            </w:r>
          </w:p>
          <w:bookmarkEnd w:id="21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7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версия на платформе https://topiq.kz/</w:t>
            </w:r>
          </w:p>
          <w:bookmarkEnd w:id="21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21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1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Искакова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Мадиярова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Козыбай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Рисмагамбетова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Туякбасарова А.</w:t>
            </w:r>
          </w:p>
          <w:bookmarkEnd w:id="21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1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Джусубалиева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Шамганова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Бредихина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Торгаева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Алимжанова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Оралбекова Д.</w:t>
            </w:r>
          </w:p>
          <w:bookmarkEnd w:id="21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Черчение.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9-класс</w:t>
            </w:r>
          </w:p>
          <w:bookmarkEnd w:id="21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Есумхан Ы.,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Наби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Ибишев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Сырлыбаев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Баймбетова К. и др.</w:t>
            </w:r>
          </w:p>
          <w:bookmarkEnd w:id="21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9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Султанова,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Бондаренко,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Сарсенбекова</w:t>
            </w:r>
          </w:p>
          <w:bookmarkEnd w:id="21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1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анализа.Часть 1,2. Электронный учебник(web-платформа) 10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Ардақұлы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Ескендирова Е.</w:t>
            </w:r>
          </w:p>
          <w:bookmarkEnd w:id="21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10 класса общеобразовательной школы</w:t>
            </w:r>
          </w:p>
          <w:bookmarkEnd w:id="21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5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Ергалиев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  <w:bookmarkEnd w:id="21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версия на платформе https://topiq.kz/ </w:t>
            </w:r>
          </w:p>
          <w:bookmarkEnd w:id="21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3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Нурмуханбетова Г.</w:t>
            </w:r>
          </w:p>
          <w:bookmarkEnd w:id="21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4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 (ЕМН)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1,2.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Тулепбекова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Былинская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  <w:bookmarkEnd w:id="21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1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10-класс</w:t>
            </w:r>
          </w:p>
          <w:bookmarkEnd w:id="21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Шахова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Беспалько О. и др. </w:t>
            </w:r>
          </w:p>
          <w:bookmarkEnd w:id="21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10-класс</w:t>
            </w:r>
          </w:p>
          <w:bookmarkEnd w:id="21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6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Торгаева Э.,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Шуленбаева Ж. и др.</w:t>
            </w:r>
          </w:p>
          <w:bookmarkEnd w:id="21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7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Часть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Учебно-полевые (лагерные) сборы. Часть 2. Электронный учебник. 10 класс</w:t>
            </w:r>
          </w:p>
          <w:bookmarkEnd w:id="21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Рыспаев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Адельбаев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Асилов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Усербаев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Саткулов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Куптилеуова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21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6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(ЕМН).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9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Султанова,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Бондаренко,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Михайленко,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Сарсенбекова,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Берденова</w:t>
            </w:r>
          </w:p>
          <w:bookmarkEnd w:id="21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3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(ЕМН).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1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6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21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9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(ОГН).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1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2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21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5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  <w:bookmarkEnd w:id="21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7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Самойленко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Хабло 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Шарабко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Девидзон М.</w:t>
            </w:r>
          </w:p>
          <w:bookmarkEnd w:id="21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образовательные технологии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учебник для учащихся 11класса общеобразовательной школы</w:t>
            </w:r>
          </w:p>
          <w:bookmarkEnd w:id="21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4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Ергалиев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  <w:bookmarkEnd w:id="21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0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Электронный учебник для учащихся 11 класса естественно-математического направления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21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Жумадилова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21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(ЕМН).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9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Амдамова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21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1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(ОГН).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https://topiq.kz/</w:t>
            </w:r>
          </w:p>
          <w:bookmarkEnd w:id="21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Амдамова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21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6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  <w:bookmarkEnd w:id="21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8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Антошина 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Пентина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Долженко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Маукенов Б.</w:t>
            </w:r>
          </w:p>
          <w:bookmarkEnd w:id="21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  <w:bookmarkEnd w:id="21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6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Жакирова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И. и др.</w:t>
            </w:r>
          </w:p>
          <w:bookmarkEnd w:id="21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7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  <w:bookmarkEnd w:id="21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9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Мажитов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Милованова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Тажигулова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Нукеров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Қалыбаев Ә.,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Ерсинқызы Р.</w:t>
            </w:r>
          </w:p>
          <w:bookmarkEnd w:id="21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Электронный учебник для учащихся 11 класса общеобразовательной школы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6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Ергалиев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Подкопов Е.</w:t>
            </w:r>
          </w:p>
          <w:bookmarkEnd w:id="21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казахским, русским, уйгурским, узбекским, таджикским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0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Pupil’s Book for Kazakhstan Grade 1 "Smiles 1". Электронный учебник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class.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https://topiq.kz/ </w:t>
            </w:r>
          </w:p>
          <w:bookmarkEnd w:id="21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Virginia Evans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  <w:bookmarkEnd w:id="21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литература для обучающихся с особыми образовательными потребностями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Учебники, разработанные (адаптированные) шрифтом Брайля для незрячих обучающихся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5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оқулық. 1, 2-бөлім</w:t>
            </w:r>
          </w:p>
          <w:bookmarkEnd w:id="21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6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оқулық</w:t>
            </w:r>
          </w:p>
          <w:bookmarkEnd w:id="21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7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22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8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алушыларға арналған № 1, 2 оқулық</w:t>
            </w:r>
          </w:p>
          <w:bookmarkEnd w:id="22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9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22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1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Рельефті-нүктелі әліппе. Көру қабілеті зақымдалған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сынып оқушыларына арналған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 бөлім</w:t>
            </w:r>
          </w:p>
          <w:bookmarkEnd w:id="22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4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22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с казахским языком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5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2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Уакбаева,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Иманбаева,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22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7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Сапақов,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Васева,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Кусаинова,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Тасбулатова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Белинская</w:t>
            </w:r>
          </w:p>
          <w:bookmarkEnd w:id="22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4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Байтенова,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Попова,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Саукатова,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Сейдахметова,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Уфимцева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Белинская,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22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2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  <w:bookmarkEnd w:id="22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4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Толеутаева </w:t>
            </w:r>
          </w:p>
          <w:bookmarkEnd w:id="22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8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2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0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Толеутаева</w:t>
            </w:r>
          </w:p>
          <w:bookmarkEnd w:id="22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бөлім</w:t>
            </w:r>
          </w:p>
          <w:bookmarkEnd w:id="22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4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Жумабекова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  <w:bookmarkEnd w:id="22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9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2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Жунусканова </w:t>
            </w:r>
          </w:p>
          <w:bookmarkEnd w:id="22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6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2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Ү.Зейнетоллина,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Қалиева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22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3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бөлім</w:t>
            </w:r>
          </w:p>
          <w:bookmarkEnd w:id="22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5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Лихобабенко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Имантаева,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  <w:bookmarkEnd w:id="22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1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2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Қосымова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Нусипова </w:t>
            </w:r>
          </w:p>
          <w:bookmarkEnd w:id="22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6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7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Нусипова</w:t>
            </w:r>
          </w:p>
          <w:bookmarkEnd w:id="22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0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  <w:bookmarkEnd w:id="22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2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Алдамұратова,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Байшоланова,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Байшоланов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Калмакова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  <w:bookmarkEnd w:id="22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7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8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Ильясова,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Тоқтыбаева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22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Қазақә 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3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Зайкенова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22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7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Жұмағұлова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Колмакова,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Имантаева </w:t>
            </w:r>
          </w:p>
          <w:bookmarkEnd w:id="22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3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4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Тұяқов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Колмакова,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Имантаева</w:t>
            </w:r>
          </w:p>
          <w:bookmarkEnd w:id="22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2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9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22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4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школ с казахским языком обучения в 2-х частях</w:t>
            </w:r>
          </w:p>
          <w:bookmarkEnd w:id="22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5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2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бөлім</w:t>
            </w:r>
          </w:p>
          <w:bookmarkEnd w:id="22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0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Уакбаева,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Мадхалыкова,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Иманбаева,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  <w:bookmarkEnd w:id="22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8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бөлім</w:t>
            </w:r>
          </w:p>
          <w:bookmarkEnd w:id="22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0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22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4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бөлім</w:t>
            </w:r>
          </w:p>
          <w:bookmarkEnd w:id="22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6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Жунисканова</w:t>
            </w:r>
          </w:p>
          <w:bookmarkEnd w:id="22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0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bookmarkEnd w:id="22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Сәдуақас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22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6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4-бөлім</w:t>
            </w:r>
          </w:p>
          <w:bookmarkEnd w:id="22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8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Ү.Зенетоллина,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Қалиева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22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2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8-бөлім</w:t>
            </w:r>
          </w:p>
          <w:bookmarkEnd w:id="22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Лихобабенко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  <w:bookmarkEnd w:id="22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4-сынып оқушыларына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бөлім </w:t>
            </w:r>
          </w:p>
          <w:bookmarkEnd w:id="22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0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22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оқулық. 5-бөлім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22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7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мектептердің (сыныптардың) көру қабілеті бұзылған (нашар көретін) 4-сынып оқушыларына арналған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бөлім </w:t>
            </w:r>
          </w:p>
          <w:bookmarkEnd w:id="22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9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Лихобабенко,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22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4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2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6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Қосымова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Жолмаганбетова</w:t>
            </w:r>
          </w:p>
          <w:bookmarkEnd w:id="22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9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бөлім</w:t>
            </w:r>
          </w:p>
          <w:bookmarkEnd w:id="22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1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Байшоланова,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Байшоланов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Нурпеисова</w:t>
            </w:r>
          </w:p>
          <w:bookmarkEnd w:id="22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көру қабілеті бұзылған (нашар көретін) 6-сынып оқушыларына арналған оқулық.  2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5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Әрінова,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Кәрімова,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Жұмекенова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22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Арнайы мектептердің (сыныптардың) көру қабілеті бұзылған (нашар көретін) 6-сынып оқушыларына арналған оқулық.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0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Жұмекенова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22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көру қабілеті бұзылған (нашар көретін) 6-сынып оқушыларына арналған оқулық. 4 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4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  <w:bookmarkEnd w:id="22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8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bookmarkEnd w:id="22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Ильясова,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Тоқтыбаева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22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4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bookmarkEnd w:id="22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6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Зайкенова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22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9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</w:t>
            </w:r>
          </w:p>
          <w:bookmarkEnd w:id="22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1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  <w:bookmarkEnd w:id="22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6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bookmarkEnd w:id="22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8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Тұяқов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Нұрпейсова</w:t>
            </w:r>
          </w:p>
          <w:bookmarkEnd w:id="22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для специальных школ (классов)  для обучающихся с нарушением интеллекта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1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алушыларға арналған оқулық. 1, 2 бөлім</w:t>
            </w:r>
          </w:p>
          <w:bookmarkEnd w:id="22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2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4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бұзылыстары бар білім алушыларға арналған арнайы мектептің 0 сыныбындағы жеңіл ақыл-ой кемістігі бар білім алушыларға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бөлім</w:t>
            </w:r>
          </w:p>
          <w:bookmarkEnd w:id="22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6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Елисеева,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22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8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0 сыныбындағы жеңіл ақыл-ой кемістігі бар білім алушыларға арналған оқулық</w:t>
            </w:r>
          </w:p>
          <w:bookmarkEnd w:id="22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9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Мовкебаева,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22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0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2. Естімейтін балаларға арналған арнайы мектептің 0-сыныбына арналған оқулық</w:t>
            </w:r>
          </w:p>
          <w:bookmarkEnd w:id="22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1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Ибрагимова,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Өміржанова,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  <w:bookmarkEnd w:id="22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3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 2- сыныбына арналған оқулық</w:t>
            </w:r>
          </w:p>
          <w:bookmarkEnd w:id="22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2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5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бұзылыстары бар балаларға арналған, арнайы мектептердің 2- сыныбына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бөлім</w:t>
            </w:r>
          </w:p>
          <w:bookmarkEnd w:id="22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7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22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2- сыныбына арналған оқулық</w:t>
            </w:r>
          </w:p>
          <w:bookmarkEnd w:id="22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  <w:bookmarkEnd w:id="22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2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 нерусским языком обучения специальных школ, для детей с нарушением интеллекта</w:t>
            </w:r>
          </w:p>
          <w:bookmarkEnd w:id="22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3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22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4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2- сыныбына арналған оқулық</w:t>
            </w:r>
          </w:p>
          <w:bookmarkEnd w:id="22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5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22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3 сыныбына арналған оқулық</w:t>
            </w:r>
          </w:p>
          <w:bookmarkEnd w:id="22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7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2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8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бірінші бөліміне арналған оқулығы</w:t>
            </w:r>
          </w:p>
          <w:bookmarkEnd w:id="22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9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  <w:bookmarkEnd w:id="22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0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3- сыныбына арналған оқулық</w:t>
            </w:r>
          </w:p>
          <w:bookmarkEnd w:id="22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1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22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бұзылыстары бар балаларға арналған арнайы мектептердің 3- сыныбына арналған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2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5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  <w:bookmarkEnd w:id="22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6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3 сыныбына арналған оқулық</w:t>
            </w:r>
          </w:p>
          <w:bookmarkEnd w:id="22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Ә.Оспанова</w:t>
            </w:r>
          </w:p>
          <w:bookmarkEnd w:id="22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9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 нерусским языком обучения специальных школ для детей с нарушением интеллекта</w:t>
            </w:r>
          </w:p>
          <w:bookmarkEnd w:id="22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0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  <w:bookmarkEnd w:id="23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1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 бұзылыстары бар балаларға арналған арнайы мектептердің 3- сыныбына арналған 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23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3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23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  <w:bookmarkEnd w:id="23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5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  <w:bookmarkEnd w:id="23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интеллекта специальных школ (классов) (с нерусским языком обучения)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  <w:bookmarkEnd w:id="23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9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5- сыныбына арналған оқулық</w:t>
            </w:r>
          </w:p>
          <w:bookmarkEnd w:id="23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0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3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1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5- сыныбына арналған оқулық</w:t>
            </w:r>
          </w:p>
          <w:bookmarkEnd w:id="23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2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23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4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5- сыныбына арналған оқулық</w:t>
            </w:r>
          </w:p>
          <w:bookmarkEnd w:id="23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5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  <w:bookmarkEnd w:id="23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7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 нерусским языком обучения специальных школ, для детей с нарушением интеллекта</w:t>
            </w:r>
          </w:p>
          <w:bookmarkEnd w:id="23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8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  <w:bookmarkEnd w:id="23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5-сыныбына арналған оқулық</w:t>
            </w:r>
          </w:p>
          <w:bookmarkEnd w:id="23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0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Д.Хамитова</w:t>
            </w:r>
          </w:p>
          <w:bookmarkEnd w:id="23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1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 9-сыныбына (10 кезең) арналған оқулық</w:t>
            </w:r>
          </w:p>
          <w:bookmarkEnd w:id="23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2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Бекмухамбетова,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3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 сыныбына арналған оқулық</w:t>
            </w:r>
          </w:p>
          <w:bookmarkEnd w:id="23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4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23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 сыныбына арналған оқулық</w:t>
            </w:r>
          </w:p>
          <w:bookmarkEnd w:id="23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7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  <w:bookmarkEnd w:id="23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9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 класса с нерусским языком обучения специальных школ для детей с нарушением интеллекта.</w:t>
            </w:r>
          </w:p>
          <w:bookmarkEnd w:id="23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0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  <w:bookmarkEnd w:id="23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1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мектептердің6- сыныбынаарналған оқулық</w:t>
            </w:r>
          </w:p>
          <w:bookmarkEnd w:id="23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  <w:bookmarkEnd w:id="23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3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6-сыныбына арналған оқулық</w:t>
            </w:r>
          </w:p>
          <w:bookmarkEnd w:id="23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4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23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5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7- сыныбына арналған оқулық</w:t>
            </w:r>
          </w:p>
          <w:bookmarkEnd w:id="23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6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А.Биисова</w:t>
            </w:r>
          </w:p>
          <w:bookmarkEnd w:id="23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7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арналған, арнайы мектептердің 7- сыныбына арналған оқулық</w:t>
            </w:r>
          </w:p>
          <w:bookmarkEnd w:id="23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8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23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7- сыныбына арналған оқулық</w:t>
            </w:r>
          </w:p>
          <w:bookmarkEnd w:id="23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1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  <w:bookmarkEnd w:id="23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 нерусским языком обучения специальных школ, для детей с нарушением интеллекта</w:t>
            </w:r>
          </w:p>
          <w:bookmarkEnd w:id="23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4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23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5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арналған, арнайы мектептердің 7- сыныбына арналған оқулық</w:t>
            </w:r>
          </w:p>
          <w:bookmarkEnd w:id="23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6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А.Айдарбекова,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  <w:bookmarkEnd w:id="23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8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3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9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 </w:t>
            </w:r>
          </w:p>
          <w:bookmarkEnd w:id="23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8-сыныбына арналған оқулық</w:t>
            </w:r>
          </w:p>
          <w:bookmarkEnd w:id="23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1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23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2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оқулық.</w:t>
            </w:r>
          </w:p>
          <w:bookmarkEnd w:id="23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3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  <w:bookmarkEnd w:id="23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5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</w:t>
            </w:r>
          </w:p>
          <w:bookmarkEnd w:id="23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6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23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8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арнайы мектептердің 8- сыныбына арналған оқулық</w:t>
            </w:r>
          </w:p>
          <w:bookmarkEnd w:id="23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9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С.Парканова </w:t>
            </w:r>
          </w:p>
          <w:bookmarkEnd w:id="23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1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мектептердің 8- сыныбына арналған оқулық</w:t>
            </w:r>
          </w:p>
          <w:bookmarkEnd w:id="23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2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23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3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23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4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С.Парканова</w:t>
            </w:r>
          </w:p>
          <w:bookmarkEnd w:id="23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6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Каменова,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  <w:bookmarkEnd w:id="23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9 класса с нарушением интеллекта специальных школ (классов) (с нерусским языком обучения)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8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Хвойницкая,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</w:t>
            </w:r>
          </w:p>
          <w:bookmarkEnd w:id="23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9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Юлдабаева,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</w:t>
            </w:r>
          </w:p>
          <w:bookmarkEnd w:id="23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0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 даму бұзылыстары бар балаларға арналған арнайы мектептің10-сыныбына арналған оқу- әдістемелік кешен.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</w:t>
            </w:r>
          </w:p>
          <w:bookmarkEnd w:id="23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2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23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3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дайындық кезеңіне арналған оқу-әдістемелік кешен</w:t>
            </w:r>
          </w:p>
          <w:bookmarkEnd w:id="23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Учебники, разработанные (адаптированные) шрифтом Брайля для незрячих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Воронкова 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23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7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для специальной школы для детей с нарушением интеллекта.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1-класс</w:t>
            </w:r>
          </w:p>
          <w:bookmarkEnd w:id="23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9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23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1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</w:t>
            </w:r>
          </w:p>
          <w:bookmarkEnd w:id="23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23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3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Рельефно-точечная грамота. Учебник для 1-класса специальных общеобразовательных школ для детей с нарушением зрения.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книга</w:t>
            </w:r>
          </w:p>
          <w:bookmarkEnd w:id="23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5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Жангельдина И.</w:t>
            </w:r>
          </w:p>
          <w:bookmarkEnd w:id="23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6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школ с русским языком обучения)</w:t>
            </w:r>
          </w:p>
          <w:bookmarkEnd w:id="23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7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23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1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Мадхалыкова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  <w:bookmarkEnd w:id="23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9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Кусаинова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Тасбулатова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3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6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Жакеева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Саукатова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Сейдахметова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Уфимцева 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3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3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5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С.</w:t>
            </w:r>
          </w:p>
          <w:bookmarkEnd w:id="23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1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3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Момбекова С.</w:t>
            </w:r>
          </w:p>
          <w:bookmarkEnd w:id="23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9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1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Мыңжасарова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Белинская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  <w:bookmarkEnd w:id="23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6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8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БогатырҰва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ШтукинаЕ.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3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4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  <w:bookmarkEnd w:id="2378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5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7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БогатырҰва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ШтукинаЕ.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23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3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  <w:bookmarkEnd w:id="2381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4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6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Лихобабенко 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ЖумабековаЭ.</w:t>
            </w:r>
          </w:p>
          <w:bookmarkEnd w:id="23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1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 САТР</w:t>
            </w:r>
          </w:p>
          <w:bookmarkEnd w:id="238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2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часть</w:t>
            </w:r>
          </w:p>
          <w:bookmarkEnd w:id="23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4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Бакбергенова Д.</w:t>
            </w:r>
          </w:p>
          <w:bookmarkEnd w:id="23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3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7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  <w:bookmarkEnd w:id="23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9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3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0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Сафронова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Чаплышкина Ч.,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  <w:bookmarkEnd w:id="23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Атамұра-САТР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5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23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7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Байшоланова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Байшоланов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Калмакова И.</w:t>
            </w:r>
          </w:p>
          <w:bookmarkEnd w:id="23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Атамұра-САТР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1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3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2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Скляренко 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Жунусканова И. </w:t>
            </w:r>
          </w:p>
          <w:bookmarkEnd w:id="23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5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3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6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Лукпанова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Ярмухамедова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Жунусканова И.</w:t>
            </w:r>
          </w:p>
          <w:bookmarkEnd w:id="23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0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3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1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Колмакова И. </w:t>
            </w:r>
          </w:p>
          <w:bookmarkEnd w:id="23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6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3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7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Туяков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Колмакова И.</w:t>
            </w:r>
          </w:p>
          <w:bookmarkEnd w:id="24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0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1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Бакбергенова Д. </w:t>
            </w:r>
          </w:p>
          <w:bookmarkEnd w:id="24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5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в 6-ти частях</w:t>
            </w:r>
          </w:p>
          <w:bookmarkEnd w:id="24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6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Вишневская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А.</w:t>
            </w:r>
          </w:p>
          <w:bookmarkEnd w:id="24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3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школ с русским языком обучения в 2-х частях</w:t>
            </w:r>
          </w:p>
          <w:bookmarkEnd w:id="24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4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24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8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в 4-х частях</w:t>
            </w:r>
          </w:p>
          <w:bookmarkEnd w:id="24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9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Мукашева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  <w:bookmarkEnd w:id="24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 части</w:t>
            </w:r>
          </w:p>
          <w:bookmarkEnd w:id="24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8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Адаптация: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  <w:bookmarkEnd w:id="24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4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части</w:t>
            </w:r>
          </w:p>
          <w:bookmarkEnd w:id="24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6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Мыңжасарова М.</w:t>
            </w:r>
          </w:p>
          <w:bookmarkEnd w:id="24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класс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8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частей</w:t>
            </w:r>
          </w:p>
          <w:bookmarkEnd w:id="24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0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Штукина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  <w:bookmarkEnd w:id="24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Учебник.8 частей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6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Штукина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  <w:bookmarkEnd w:id="24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2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Учебник4 части</w:t>
            </w:r>
          </w:p>
          <w:bookmarkEnd w:id="24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3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Лихобабенко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  <w:bookmarkEnd w:id="24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зрения (слабовидящие) специальных школ (классов) 1-8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8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Бучина,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Регель,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Труханова,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Штукина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24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Учебник для учащихся 4 класса с нарушением зрения (слабовидящие) специальных школ (классов) 1-8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4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Регель,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Штукина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Шаканова.</w:t>
            </w:r>
          </w:p>
          <w:bookmarkEnd w:id="24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4 класса с нарушением зрения (слабовидящие) специальных школ (классов) 1-8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0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Акпаева,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Мынжасарова,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Лихобабенко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24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5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учащихся 4 класса с нарушением зрения (слабовидящие) специальных школ (классов) 1-2 часть</w:t>
            </w:r>
          </w:p>
          <w:bookmarkEnd w:id="24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6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  <w:bookmarkEnd w:id="24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0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 части</w:t>
            </w:r>
          </w:p>
          <w:bookmarkEnd w:id="24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- САТР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2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4, 5, 6 части</w:t>
            </w:r>
          </w:p>
          <w:bookmarkEnd w:id="24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4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Алдамұратова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Байшоланова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  <w:bookmarkEnd w:id="24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- САТР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6 класса с нарушением зрения (слабовидящие) специальных школ (классов) 1-3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6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Сабитова,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Бейсембаев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Жунусканова </w:t>
            </w:r>
          </w:p>
          <w:bookmarkEnd w:id="24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Учебник для учащихся 6 класса с нарушением зрения (слабовидящие) специальных школ (классов) 1-2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9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Рыгалова,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Берденова,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Еримбетова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Жунусканова </w:t>
            </w:r>
          </w:p>
          <w:bookmarkEnd w:id="24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6 класса с нарушением зрения (слабовидящие) специальных школ (классов) 1-4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3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Абылкасымова,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Жумагулова,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Нурпейсова</w:t>
            </w:r>
          </w:p>
          <w:bookmarkEnd w:id="24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Учебник для учащихся 6 класса с нарушением зрения (слабовидящие) специальных школ (классов) 1-2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7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  <w:bookmarkEnd w:id="24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класс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1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3ч</w:t>
            </w:r>
          </w:p>
          <w:bookmarkEnd w:id="24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3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Ярмухамедова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Адаптировала: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  <w:bookmarkEnd w:id="24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7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  <w:bookmarkEnd w:id="24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8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Корчевский 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Г.</w:t>
            </w:r>
          </w:p>
          <w:bookmarkEnd w:id="24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- САТР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3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</w:t>
            </w:r>
          </w:p>
          <w:bookmarkEnd w:id="24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5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Туяков 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Нурпейсова Г.</w:t>
            </w:r>
          </w:p>
          <w:bookmarkEnd w:id="24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Учебники для специальных школ (классов)  для обучающихся с нарушением интеллекта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 Учебник № 1, 2 для специальной школы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8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24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9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№ 1, 2 для специальной школы для детей с нарушением интеллекта</w:t>
            </w:r>
          </w:p>
          <w:bookmarkEnd w:id="24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0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24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2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специальной школы для детей с нарушением интеллекта</w:t>
            </w:r>
          </w:p>
          <w:bookmarkEnd w:id="24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3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24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4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 для 2 класса специальных школ, для детей с нарушением интеллекта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24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6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Учебник для 2 класса специальных школ, для детей с нарушением интеллекта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24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8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24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0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и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специальных школ, для детей с нарушением интеллекта</w:t>
            </w:r>
          </w:p>
          <w:bookmarkEnd w:id="24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1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24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бұзылыстары бар балаларға арналған, арнайы мектептердің 2 сыныбына арналған оқулық</w:t>
            </w:r>
          </w:p>
          <w:bookmarkEnd w:id="24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4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24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5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2 класса специальных школ, для детей с нарушением интеллекта</w:t>
            </w:r>
          </w:p>
          <w:bookmarkEnd w:id="24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6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24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7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1 отделения специальной школы для детей с нарушением интеллекта с русским языком обучения</w:t>
            </w:r>
          </w:p>
          <w:bookmarkEnd w:id="24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8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  <w:bookmarkEnd w:id="24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9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</w:t>
            </w:r>
          </w:p>
          <w:bookmarkEnd w:id="24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0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интеллекта. Часть 1, 2</w:t>
            </w:r>
          </w:p>
          <w:bookmarkEnd w:id="24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1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  <w:bookmarkEnd w:id="24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2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3 класса специальных школ для детей с нарушением интеллекта</w:t>
            </w:r>
          </w:p>
          <w:bookmarkEnd w:id="24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3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24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4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балаларға арналған оқыту орыс тілінде жүретін арнайы мектептердің 3-сыныбына арналған оқулық</w:t>
            </w:r>
          </w:p>
          <w:bookmarkEnd w:id="24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5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24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6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Учебник для 3класса специальных школ для детей с нарушением интеллекта.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24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4 класса с нарушением интеллекта специальных школ (классов)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4 класса с нарушением интеллекта специальных школ (классов)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8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  <w:bookmarkEnd w:id="24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4 класса с нарушением интеллекта специальных школ (классов)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9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24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4-сынып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Учебник для учащихся 4 класса с нарушением интеллекта специальных школ (классов)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и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  <w:bookmarkEnd w:id="24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1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24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2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даму бұзылыстары бар балаларға арналған, арнайы мектептердің 5- сыныбына арналған оқулық</w:t>
            </w:r>
          </w:p>
          <w:bookmarkEnd w:id="24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3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24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4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  <w:bookmarkEnd w:id="24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5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Б.</w:t>
            </w:r>
          </w:p>
          <w:bookmarkEnd w:id="24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6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  <w:bookmarkEnd w:id="24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7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5 класса специальных школ, для детей с нарушением интеллекта</w:t>
            </w:r>
          </w:p>
          <w:bookmarkEnd w:id="24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8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24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0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6класса специальных школ для детей с нарушением интеллекта</w:t>
            </w:r>
          </w:p>
          <w:bookmarkEnd w:id="24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1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6класса специальных школ для детей с нарушением интеллекта</w:t>
            </w:r>
          </w:p>
          <w:bookmarkEnd w:id="24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2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  <w:bookmarkEnd w:id="24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3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 класса специальных школ для детей с нарушением интеллекта</w:t>
            </w:r>
          </w:p>
          <w:bookmarkEnd w:id="24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4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ЛетошкоМ.</w:t>
            </w:r>
          </w:p>
          <w:bookmarkEnd w:id="24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Зерде бұзылыстары бар балаларға арналған оқыту орыс тілінде жүретін арнайы мектептердің 6 сыныбына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5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24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6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6класса специальных школ для детей с нарушением интеллекта</w:t>
            </w:r>
          </w:p>
          <w:bookmarkEnd w:id="24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7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24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8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  <w:bookmarkEnd w:id="24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9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  <w:bookmarkEnd w:id="24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0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 и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  <w:bookmarkEnd w:id="24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1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24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2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орыс тілінде жүретін зерде даму бұзылыстары бар балаларға арналған, арнайы мектептердің 7- сыныбына арналған оқулық</w:t>
            </w:r>
          </w:p>
          <w:bookmarkEnd w:id="24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3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24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4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  <w:bookmarkEnd w:id="24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5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  <w:bookmarkEnd w:id="24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7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7 класса специальных школ, для детей с нарушением интеллекта</w:t>
            </w:r>
          </w:p>
          <w:bookmarkEnd w:id="24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8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24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0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  <w:bookmarkEnd w:id="24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1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8класса специальных школ для детей с нарушением интеллекта</w:t>
            </w:r>
          </w:p>
          <w:bookmarkEnd w:id="24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2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  <w:bookmarkEnd w:id="24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3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оқыту орыс тілінде жүретін арнайы мектептердің 8-сыныбына арналған оқулық</w:t>
            </w:r>
          </w:p>
          <w:bookmarkEnd w:id="24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4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А.Ермағамбет</w:t>
            </w:r>
          </w:p>
          <w:bookmarkEnd w:id="24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5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  <w:bookmarkEnd w:id="24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6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  <w:bookmarkEnd w:id="24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8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 для 8 класса специальных школ для детей с нарушением интеллекта</w:t>
            </w:r>
          </w:p>
          <w:bookmarkEnd w:id="24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9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24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Учебник для учащихся 9 класса с нарушением интеллекта специальных школ (классов)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Учебник для учащихся 9 класса с нарушением интеллекта специальных школ (классов)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Парканова С.</w:t>
            </w:r>
          </w:p>
          <w:bookmarkEnd w:id="24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Учебник для учащихся 9 класса с нарушением интеллекта специальных школ (классов)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2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  <w:bookmarkEnd w:id="24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Арнайы мектептердің (сыныптардың) зерде бұзылыстары бар 9-сынып оқушыларына арналған оқулық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Учебник для учащихся 9 класса с нарушением интеллекта специальных школ (классов)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3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</w:p>
          <w:bookmarkEnd w:id="25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комплексы для дошкольных организаций, организаций среднего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(от 1-го года)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4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5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Сыпало</w:t>
            </w:r>
          </w:p>
          <w:bookmarkEnd w:id="25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6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5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7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Сыпало</w:t>
            </w:r>
          </w:p>
          <w:bookmarkEnd w:id="25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8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9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  <w:bookmarkEnd w:id="25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2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3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  <w:bookmarkEnd w:id="25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Смаилова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6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7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Алимбетова,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Кожанова </w:t>
            </w:r>
          </w:p>
          <w:bookmarkEnd w:id="25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Хрестоматия (2-5 жас)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9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</w:t>
            </w:r>
          </w:p>
          <w:bookmarkEnd w:id="25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1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2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Рахимова </w:t>
            </w:r>
          </w:p>
          <w:bookmarkEnd w:id="25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4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5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5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Г.Рахимова</w:t>
            </w:r>
          </w:p>
          <w:bookmarkEnd w:id="25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7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8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Виноградова,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Байрова</w:t>
            </w:r>
          </w:p>
          <w:bookmarkEnd w:id="25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9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0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5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1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25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2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5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3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4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  <w:bookmarkEnd w:id="25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6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7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5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8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9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Каримова,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А. Ибрагимова </w:t>
            </w:r>
          </w:p>
          <w:bookmarkEnd w:id="25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1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2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Белгібаева,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  <w:bookmarkEnd w:id="25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4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5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5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Белгібаева,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  <w:bookmarkEnd w:id="25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7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Белгібаева,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Шамилова</w:t>
            </w:r>
          </w:p>
          <w:bookmarkEnd w:id="25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9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0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25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1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5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2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25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3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4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Шумаева,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Бектұрова</w:t>
            </w:r>
          </w:p>
          <w:bookmarkEnd w:id="25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6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5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7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25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8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9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Әдістемелікнұсқау</w:t>
            </w:r>
          </w:p>
          <w:bookmarkEnd w:id="25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0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Орумбаева,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Аршимбаева</w:t>
            </w:r>
          </w:p>
          <w:bookmarkEnd w:id="25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1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Демонстрациялықматериалдар</w:t>
            </w:r>
          </w:p>
          <w:bookmarkEnd w:id="25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2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Тургумбаева,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Орумбаева</w:t>
            </w:r>
          </w:p>
          <w:bookmarkEnd w:id="25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4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5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5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6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25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7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5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8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9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  <w:bookmarkEnd w:id="25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2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3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  <w:bookmarkEnd w:id="25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6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7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Садыкова,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Арыкпанова,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Байтемирова</w:t>
            </w:r>
          </w:p>
          <w:bookmarkEnd w:id="25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0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1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Кожанова </w:t>
            </w:r>
          </w:p>
          <w:bookmarkEnd w:id="25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3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Ничепай,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  <w:bookmarkEnd w:id="25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4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5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  <w:bookmarkEnd w:id="25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Демонстрациялық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6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</w:t>
            </w:r>
          </w:p>
          <w:bookmarkEnd w:id="25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Үлестірмелі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7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Доскеева,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Жұмаханова</w:t>
            </w:r>
          </w:p>
          <w:bookmarkEnd w:id="25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8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  <w:bookmarkEnd w:id="25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нұсқаулық.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9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Сахарханова,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Жумагалиева. </w:t>
            </w:r>
          </w:p>
          <w:bookmarkEnd w:id="25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Дәптер.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1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Сахарханова,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Жумагалиева. </w:t>
            </w:r>
          </w:p>
          <w:bookmarkEnd w:id="25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3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4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К.Тұрғынбаева</w:t>
            </w:r>
          </w:p>
          <w:bookmarkEnd w:id="25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5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6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  <w:bookmarkEnd w:id="25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7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5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8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  <w:bookmarkEnd w:id="25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1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Хрестоматия. </w:t>
            </w:r>
          </w:p>
          <w:bookmarkEnd w:id="25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Әдістемелік нұсқаулық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2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Канайбекова,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Канайбекова.</w:t>
            </w:r>
          </w:p>
          <w:bookmarkEnd w:id="25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Дәптер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3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Канайбекова,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Канайбекова.</w:t>
            </w:r>
          </w:p>
          <w:bookmarkEnd w:id="25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4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5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5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  <w:bookmarkEnd w:id="25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7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во второй младшей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  <w:bookmarkEnd w:id="25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8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  <w:bookmarkEnd w:id="25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0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Начинаем говорить.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второй младшей группы с казахским языком воспитания и обучения</w:t>
            </w:r>
          </w:p>
          <w:bookmarkEnd w:id="25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 Русский язык. 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1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Добрынина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  <w:bookmarkEnd w:id="25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3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4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Мұқанова,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Пірмағамбетова</w:t>
            </w:r>
          </w:p>
          <w:bookmarkEnd w:id="25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5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  <w:bookmarkEnd w:id="25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6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Ұ. Мұқанова,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Пірмағамбетова</w:t>
            </w:r>
          </w:p>
          <w:bookmarkEnd w:id="25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7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Ж. Каримова </w:t>
            </w:r>
          </w:p>
          <w:bookmarkEnd w:id="25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негіздері. Әдістемелік нұсқаулық.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9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Сартаева.</w:t>
            </w:r>
          </w:p>
          <w:bookmarkEnd w:id="25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негіздері. №1, 2 жұмыс дәптері.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0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Сартаева.</w:t>
            </w:r>
          </w:p>
          <w:bookmarkEnd w:id="25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1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2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5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3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5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4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5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5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6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bookmarkEnd w:id="25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8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5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9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Ш. Турдалиева</w:t>
            </w:r>
          </w:p>
          <w:bookmarkEnd w:id="25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Альбом. 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1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5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 Әдістемелік нұсқаулық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2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5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3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5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4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5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5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Демонстрациялықматериалдар</w:t>
            </w:r>
          </w:p>
          <w:bookmarkEnd w:id="26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6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6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7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6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8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6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нұсқаулық.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9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Стамбекова,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  <w:bookmarkEnd w:id="26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№1, 2 жұмыс дәптері.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1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Стамбекова,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  <w:bookmarkEnd w:id="26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3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4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  <w:bookmarkEnd w:id="26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5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6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6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Кенжембетова</w:t>
            </w:r>
          </w:p>
          <w:bookmarkEnd w:id="26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7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8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6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9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0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6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2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Альбом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бастап </w:t>
            </w:r>
          </w:p>
          <w:bookmarkEnd w:id="26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3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4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Әдістемелік нұсқаулық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бастап </w:t>
            </w:r>
          </w:p>
          <w:bookmarkEnd w:id="26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5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6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7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Бияхметова,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 Ахметова</w:t>
            </w:r>
          </w:p>
          <w:bookmarkEnd w:id="26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8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6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9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26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0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1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6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2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3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6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Альбом 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5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нұсқаулық 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6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7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 Әдістемелік нұсқаулық.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</w:t>
            </w:r>
          </w:p>
          <w:bookmarkEnd w:id="26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8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Кадочникова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Стефанская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Тутаева</w:t>
            </w:r>
          </w:p>
          <w:bookmarkEnd w:id="26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0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Қойбағарова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1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6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2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</w:t>
            </w:r>
          </w:p>
          <w:bookmarkEnd w:id="26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3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4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6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5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6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6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Альбом 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8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Жапсыру. Әдістемелік нұсқаулық 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9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Аубакирова,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6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0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Жапсыру. Әдістемелік нұсқаулық.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бастап </w:t>
            </w:r>
          </w:p>
          <w:bookmarkEnd w:id="26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1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Федотова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Шайхина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Шилова </w:t>
            </w:r>
          </w:p>
          <w:bookmarkEnd w:id="26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3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4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Қоңыратбай,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Абдрахманова,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6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6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26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7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Қоңыратбай,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Абдрахманова,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6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9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ойындар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(3-6 жас)</w:t>
            </w:r>
          </w:p>
          <w:bookmarkEnd w:id="26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1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Абдрахманова</w:t>
            </w:r>
          </w:p>
          <w:bookmarkEnd w:id="26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2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3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6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4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6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5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6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6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7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  <w:bookmarkEnd w:id="26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8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6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9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  <w:bookmarkEnd w:id="26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Демонстрациялықматериалдар (электронды нұсқа)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0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Игнатенко,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Ильясова</w:t>
            </w:r>
          </w:p>
          <w:bookmarkEnd w:id="26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 Әдістемелік нұсқаулық. 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1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Рахманбергенова,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Имандосова</w:t>
            </w:r>
          </w:p>
          <w:bookmarkEnd w:id="26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 Дәптері 3 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3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Рахманбергенова,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Имандосова</w:t>
            </w:r>
          </w:p>
          <w:bookmarkEnd w:id="26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5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6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Кожанова</w:t>
            </w:r>
          </w:p>
          <w:bookmarkEnd w:id="26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8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9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Рахимова</w:t>
            </w:r>
          </w:p>
          <w:bookmarkEnd w:id="26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1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6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2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Жолдагулова</w:t>
            </w:r>
          </w:p>
          <w:bookmarkEnd w:id="26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4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5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</w:t>
            </w:r>
          </w:p>
          <w:bookmarkEnd w:id="26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7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8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</w:t>
            </w:r>
          </w:p>
          <w:bookmarkEnd w:id="26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0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Логика. 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жастан бастап </w:t>
            </w:r>
          </w:p>
          <w:bookmarkEnd w:id="26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1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Стыбаева </w:t>
            </w:r>
          </w:p>
          <w:bookmarkEnd w:id="26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2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3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  <w:bookmarkEnd w:id="26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5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6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6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  <w:bookmarkEnd w:id="26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Демонстрациялық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8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Ділмағамбетова,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Наурызбаева</w:t>
            </w:r>
          </w:p>
          <w:bookmarkEnd w:id="26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0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Мұратханова</w:t>
            </w:r>
          </w:p>
          <w:bookmarkEnd w:id="26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1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6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2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Беркінғалиева,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</w:t>
            </w:r>
          </w:p>
          <w:bookmarkEnd w:id="26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3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4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К.Кулпеисова</w:t>
            </w:r>
          </w:p>
          <w:bookmarkEnd w:id="26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5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6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6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К.Кулпеисова</w:t>
            </w:r>
          </w:p>
          <w:bookmarkEnd w:id="26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7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8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Тұрғынбаева</w:t>
            </w:r>
          </w:p>
          <w:bookmarkEnd w:id="26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9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 сдәптері</w:t>
            </w:r>
          </w:p>
          <w:bookmarkEnd w:id="26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0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Тұрғынбаева,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Жекенова</w:t>
            </w:r>
          </w:p>
          <w:bookmarkEnd w:id="26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1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6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2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  <w:bookmarkEnd w:id="26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5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6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6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Абдрахимова,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</w:t>
            </w:r>
          </w:p>
          <w:bookmarkEnd w:id="26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7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 Хрестоматия</w:t>
            </w:r>
          </w:p>
          <w:bookmarkEnd w:id="26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8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Нұралина</w:t>
            </w:r>
          </w:p>
          <w:bookmarkEnd w:id="26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1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6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2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  <w:bookmarkEnd w:id="26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3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6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4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  <w:bookmarkEnd w:id="26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5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Хрестоматия. </w:t>
            </w:r>
          </w:p>
          <w:bookmarkEnd w:id="26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Сейткужина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6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6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7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  <w:bookmarkEnd w:id="26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9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  <w:bookmarkEnd w:id="26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0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Хоцян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Криушова Е.</w:t>
            </w:r>
          </w:p>
          <w:bookmarkEnd w:id="27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2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 средней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  <w:bookmarkEnd w:id="27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3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  <w:bookmarkEnd w:id="27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Изучаем русский язык. Рабочая тетрадь для детей средней группы с казахским языком воспитания и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5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  <w:bookmarkEnd w:id="27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7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7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8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Тетрадь+СД</w:t>
            </w:r>
          </w:p>
          <w:bookmarkEnd w:id="27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9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  <w:bookmarkEnd w:id="27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0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№ 2</w:t>
            </w:r>
          </w:p>
          <w:bookmarkEnd w:id="27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1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  <w:bookmarkEnd w:id="27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2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Пузик,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Неверова</w:t>
            </w:r>
          </w:p>
          <w:bookmarkEnd w:id="27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3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СД</w:t>
            </w:r>
          </w:p>
          <w:bookmarkEnd w:id="27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4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Алексеева,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Н. Сартаева</w:t>
            </w:r>
          </w:p>
          <w:bookmarkEnd w:id="27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6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Дәптер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1-бөлім, 2-бөлім</w:t>
            </w:r>
          </w:p>
          <w:bookmarkEnd w:id="27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8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Рябова,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Н. Сартаева</w:t>
            </w:r>
          </w:p>
          <w:bookmarkEnd w:id="27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9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  <w:bookmarkEnd w:id="27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1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2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7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3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7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4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Жұмабекова,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7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5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6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bookmarkEnd w:id="27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8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9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Т. Комельяго</w:t>
            </w:r>
          </w:p>
          <w:bookmarkEnd w:id="27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1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27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2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4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5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7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6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  <w:bookmarkEnd w:id="27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7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Бритвина,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7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8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9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Темірболат,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Әділбайқызы</w:t>
            </w:r>
          </w:p>
          <w:bookmarkEnd w:id="27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0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1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  <w:bookmarkEnd w:id="27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3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№1,2</w:t>
            </w:r>
          </w:p>
          <w:bookmarkEnd w:id="27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4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Стамбекова</w:t>
            </w:r>
          </w:p>
          <w:bookmarkEnd w:id="27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5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6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Байғұлбекова,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  <w:bookmarkEnd w:id="27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7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жұмысдәптері</w:t>
            </w:r>
          </w:p>
          <w:bookmarkEnd w:id="27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8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Байғұлбекова,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  <w:bookmarkEnd w:id="27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9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Байғұлбекова,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Шәкірова</w:t>
            </w:r>
          </w:p>
          <w:bookmarkEnd w:id="27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0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1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7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2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3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5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27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6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8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9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27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1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2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Бектұрова</w:t>
            </w:r>
          </w:p>
          <w:bookmarkEnd w:id="27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3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7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4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Омарбекова</w:t>
            </w:r>
          </w:p>
          <w:bookmarkEnd w:id="27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5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6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7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7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8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0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27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1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3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4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27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5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6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7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7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8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0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№1,2</w:t>
            </w:r>
          </w:p>
          <w:bookmarkEnd w:id="27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1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7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3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4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7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5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7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6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27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7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8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Батырбаева</w:t>
            </w:r>
          </w:p>
          <w:bookmarkEnd w:id="27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9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7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0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Батырбаева</w:t>
            </w:r>
          </w:p>
          <w:bookmarkEnd w:id="27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1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2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</w:t>
            </w:r>
          </w:p>
          <w:bookmarkEnd w:id="27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3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7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4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М. Грушина,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</w:t>
            </w:r>
          </w:p>
          <w:bookmarkEnd w:id="27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5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Денешынықтыру.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6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Абаева</w:t>
            </w:r>
          </w:p>
          <w:bookmarkEnd w:id="27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8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9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Алимбетова,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.Кожанова</w:t>
            </w:r>
          </w:p>
          <w:bookmarkEnd w:id="27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1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7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2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Шапатова</w:t>
            </w:r>
          </w:p>
          <w:bookmarkEnd w:id="27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4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5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7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7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8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К.Атыманова</w:t>
            </w:r>
          </w:p>
          <w:bookmarkEnd w:id="27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0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1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7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3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4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7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5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27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6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7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7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7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8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Тұрдалиева</w:t>
            </w:r>
          </w:p>
          <w:bookmarkEnd w:id="27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Инабаттылық тәрбиесі. Әдістемелік нұсқаулық 4 және 5 жастан бастап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0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Каримова.,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Алимбетова.,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Ибрагимова.</w:t>
            </w:r>
          </w:p>
          <w:bookmarkEnd w:id="27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3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Логика. 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жастан бастап </w:t>
            </w:r>
          </w:p>
          <w:bookmarkEnd w:id="27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4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7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группа, предшкольный класс (от 5-ти лет)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6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7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Юркова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7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Денешынықтыру.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8"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Джолдыбаева,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Шаденова,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Панченко</w:t>
            </w:r>
          </w:p>
          <w:bookmarkEnd w:id="28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шынықтыру. Әдістемелік құрал 5 жастан бастап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0"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Турдалиева,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Абаева</w:t>
            </w:r>
          </w:p>
          <w:bookmarkEnd w:id="28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2"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3"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Кулджина,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  <w:bookmarkEnd w:id="28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5"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Қауіпсізмінез-құлықнегіздері.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 дәптер</w:t>
            </w:r>
          </w:p>
          <w:bookmarkEnd w:id="28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6"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Кулджина,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  <w:bookmarkEnd w:id="28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8"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Демонстрациялықматериалдар</w:t>
            </w:r>
          </w:p>
          <w:bookmarkEnd w:id="28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9"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Қасымбекова,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Кулджина,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Есенсариева</w:t>
            </w:r>
          </w:p>
          <w:bookmarkEnd w:id="28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1"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 змінез-құлық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2"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Шелипова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3"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4"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5"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  <w:bookmarkEnd w:id="28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6"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7"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  <w:bookmarkEnd w:id="28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8"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9"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Еркебаева,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Жақан</w:t>
            </w:r>
          </w:p>
          <w:bookmarkEnd w:id="28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0"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8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1"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</w:t>
            </w:r>
          </w:p>
          <w:bookmarkEnd w:id="28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2"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3"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 </w:t>
            </w:r>
          </w:p>
          <w:bookmarkEnd w:id="28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5"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6"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Анартаева</w:t>
            </w:r>
          </w:p>
          <w:bookmarkEnd w:id="28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7"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8"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Әмірова,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Анартаева</w:t>
            </w:r>
          </w:p>
          <w:bookmarkEnd w:id="28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9"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0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М.Сейтказина</w:t>
            </w:r>
          </w:p>
          <w:bookmarkEnd w:id="28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2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3"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  <w:bookmarkEnd w:id="28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4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8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5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Қанайбекова,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Қанайбекова</w:t>
            </w:r>
          </w:p>
          <w:bookmarkEnd w:id="28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6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  <w:bookmarkEnd w:id="28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7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9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Үкібас</w:t>
            </w:r>
          </w:p>
          <w:bookmarkEnd w:id="28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0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1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Еркебаева,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Дариева</w:t>
            </w:r>
          </w:p>
          <w:bookmarkEnd w:id="28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2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 1, 2</w:t>
            </w:r>
          </w:p>
          <w:bookmarkEnd w:id="28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3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Еркебаева</w:t>
            </w:r>
          </w:p>
          <w:bookmarkEnd w:id="28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4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5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  <w:bookmarkEnd w:id="28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6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7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Турдалиева,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8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9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8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0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  <w:bookmarkEnd w:id="28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2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  <w:bookmarkEnd w:id="28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3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Добрынина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Криушова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Хоцян Е.</w:t>
            </w:r>
          </w:p>
          <w:bookmarkEnd w:id="28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5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 по проведению ОУД в старшей группе дошкольных организаций с казахским языком воспитания и обучения. К учебно-методическому комплексу "Говорим на русском языке"</w:t>
            </w:r>
          </w:p>
          <w:bookmarkEnd w:id="28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6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  <w:bookmarkEnd w:id="28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8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учителей дошкольных организаций с казахским языком воспитания и обучения</w:t>
            </w:r>
          </w:p>
          <w:bookmarkEnd w:id="28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9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 А.</w:t>
            </w:r>
          </w:p>
          <w:bookmarkEnd w:id="28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Говорим на русском языке. Рабочая тетрадь для детей старшей группы с казахским языком воспитания и обучения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0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Садык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Доманова Н.</w:t>
            </w:r>
          </w:p>
          <w:bookmarkEnd w:id="28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2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28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3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Атыманова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Каримова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Кабдешова Г.</w:t>
            </w:r>
          </w:p>
          <w:bookmarkEnd w:id="28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руководство. от 5-и лет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5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М.</w:t>
            </w:r>
          </w:p>
          <w:bookmarkEnd w:id="28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тетрадь.  от 5-и лет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6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М.</w:t>
            </w:r>
          </w:p>
          <w:bookmarkEnd w:id="28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7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28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8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28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9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28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Демонстрациялықматериалдар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0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28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1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2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  <w:bookmarkEnd w:id="28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3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Шығармашылық.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4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8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 альбомы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5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8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6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8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альбомы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7"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Әубәкірова,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Абремская</w:t>
            </w:r>
          </w:p>
          <w:bookmarkEnd w:id="28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8"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9"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Беркінғалиева,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Ахантаева,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Шаих</w:t>
            </w:r>
          </w:p>
          <w:bookmarkEnd w:id="28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3"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  <w:bookmarkEnd w:id="28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4"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Беркінғалиева</w:t>
            </w:r>
          </w:p>
          <w:bookmarkEnd w:id="28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6"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7"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Беркінғалиева,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Баймұратова</w:t>
            </w:r>
          </w:p>
          <w:bookmarkEnd w:id="28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9"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8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0"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Тобықбаева,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Қасымова</w:t>
            </w:r>
          </w:p>
          <w:bookmarkEnd w:id="28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 негіздері. Әдістемелік құрал.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1"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</w:t>
            </w:r>
          </w:p>
          <w:bookmarkEnd w:id="28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2"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3"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Нұрманова</w:t>
            </w:r>
          </w:p>
          <w:bookmarkEnd w:id="28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4"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8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5"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Борисова,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Дрыгина</w:t>
            </w:r>
          </w:p>
          <w:bookmarkEnd w:id="28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6"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7"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8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8"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28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9"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Ойшыбаева</w:t>
            </w:r>
          </w:p>
          <w:bookmarkEnd w:id="28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0"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1"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8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3"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28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4"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Шапкин,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8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6"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7"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Турдалиева</w:t>
            </w:r>
          </w:p>
          <w:bookmarkEnd w:id="28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9"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0"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8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1"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  <w:bookmarkEnd w:id="28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2"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Бритвина,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28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3"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8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4"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Темірболат,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Әділбайқызы</w:t>
            </w:r>
          </w:p>
          <w:bookmarkEnd w:id="28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5"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8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6"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Қойбағарова,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  <w:bookmarkEnd w:id="28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8"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салу.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жұмысдәптері</w:t>
            </w:r>
          </w:p>
          <w:bookmarkEnd w:id="28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9"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Жұмабекова,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Қойбағарова,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Жабықбаева</w:t>
            </w:r>
          </w:p>
          <w:bookmarkEnd w:id="28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1"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2"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  <w:bookmarkEnd w:id="29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3"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29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4"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  <w:bookmarkEnd w:id="29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5"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6"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Таутанова,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Бүрлібаева</w:t>
            </w:r>
          </w:p>
          <w:bookmarkEnd w:id="29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7"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29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8"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Нүсіпәлиева,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Күлпейісова</w:t>
            </w:r>
          </w:p>
          <w:bookmarkEnd w:id="29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9"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Экология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Жұмысдәптері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Сағиева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0"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1"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А.Қабыланбекова</w:t>
            </w:r>
          </w:p>
          <w:bookmarkEnd w:id="29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2"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29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3"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А.Қабыланбекова</w:t>
            </w:r>
          </w:p>
          <w:bookmarkEnd w:id="29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ортаментанысу.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4"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Ш.Турдалиева,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 </w:t>
            </w:r>
          </w:p>
          <w:bookmarkEnd w:id="29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6"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9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7"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И.Тирская</w:t>
            </w:r>
          </w:p>
          <w:bookmarkEnd w:id="29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8"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ортамен танысу.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9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9"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Т.Дрыгина,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И.Тирская</w:t>
            </w:r>
          </w:p>
          <w:bookmarkEnd w:id="29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0"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1"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Ахметова</w:t>
            </w:r>
          </w:p>
          <w:bookmarkEnd w:id="29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мінез-құлық негіздері. Альбом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2"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Ахметова</w:t>
            </w:r>
          </w:p>
          <w:bookmarkEnd w:id="29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3"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9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4"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М.Сейтказина</w:t>
            </w:r>
          </w:p>
          <w:bookmarkEnd w:id="29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6"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7"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  <w:bookmarkEnd w:id="29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8"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  <w:bookmarkEnd w:id="29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9"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Бултекова,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  <w:bookmarkEnd w:id="29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0"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Көрнекі материал</w:t>
            </w:r>
          </w:p>
          <w:bookmarkEnd w:id="29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1"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Бултекова,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Рябова</w:t>
            </w:r>
          </w:p>
          <w:bookmarkEnd w:id="29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2"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Турдалиева,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Ж.Каримова</w:t>
            </w:r>
          </w:p>
          <w:bookmarkEnd w:id="29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4"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29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5"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Каримова </w:t>
            </w:r>
          </w:p>
          <w:bookmarkEnd w:id="29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7"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  <w:bookmarkEnd w:id="29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9"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Дәптер. 1-бөлім, 2-бөлім</w:t>
            </w:r>
          </w:p>
          <w:bookmarkEnd w:id="29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0"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Күнтуғанова,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Красникова,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Мергенбаева</w:t>
            </w:r>
          </w:p>
          <w:bookmarkEnd w:id="29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2"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3"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  <w:bookmarkEnd w:id="29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5"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  <w:bookmarkEnd w:id="29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6"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Каримова,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Стамбекова,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Асанханова</w:t>
            </w:r>
          </w:p>
          <w:bookmarkEnd w:id="29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8"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9"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1"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29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2"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4"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9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5"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Атыманова,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29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7"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8"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Шапкина,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Комельяго,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Приходченко</w:t>
            </w:r>
          </w:p>
          <w:bookmarkEnd w:id="29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1"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Мүсіндеу.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29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2"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4"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9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5"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9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7"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8"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0"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29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1"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Шапкина,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Шапкин,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Комельяго</w:t>
            </w:r>
          </w:p>
          <w:bookmarkEnd w:id="29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3"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29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4"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Атыманова</w:t>
            </w:r>
          </w:p>
          <w:bookmarkEnd w:id="29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6"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29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7"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9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8"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29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9"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Қоңыратбай,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Сарыбаева</w:t>
            </w:r>
          </w:p>
          <w:bookmarkEnd w:id="29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0"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Логика. 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жастан бастап </w:t>
            </w:r>
          </w:p>
          <w:bookmarkEnd w:id="29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1"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Стыбаева </w:t>
            </w:r>
          </w:p>
          <w:bookmarkEnd w:id="29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 (от 1-го года)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2"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9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3"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Сыпало С.</w:t>
            </w:r>
          </w:p>
          <w:bookmarkEnd w:id="29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4"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29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5"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Сыпало С.</w:t>
            </w:r>
          </w:p>
          <w:bookmarkEnd w:id="29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6"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9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7"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29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8"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9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9"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  <w:bookmarkEnd w:id="29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1"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  <w:bookmarkEnd w:id="29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3"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9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4"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Конысбаева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Левченко Н.</w:t>
            </w:r>
          </w:p>
          <w:bookmarkEnd w:id="29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6"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29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7"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29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8"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29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9"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9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0"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Сенсорика.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29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1"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29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Сенсорика.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2"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29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3"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29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Дидактический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4"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29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5"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29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6"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29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7"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29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8"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материал.</w:t>
            </w:r>
          </w:p>
          <w:bookmarkEnd w:id="29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Бритвина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9"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29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0"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29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1"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29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2"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29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3"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  <w:bookmarkEnd w:id="29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4"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Бельгибаева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  <w:bookmarkEnd w:id="29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6"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Бельгибаева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  <w:bookmarkEnd w:id="29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8"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29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9"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Бельгибаева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Шамилова А.</w:t>
            </w:r>
          </w:p>
          <w:bookmarkEnd w:id="29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1"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29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2"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29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3" w:id="2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29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4" w:id="2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29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5" w:id="3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6"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0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7"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Методическоепособие</w:t>
            </w:r>
          </w:p>
          <w:bookmarkEnd w:id="30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8"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9"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0"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0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1"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2"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0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3"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4"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5"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6"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  <w:bookmarkEnd w:id="30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7"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8"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  <w:bookmarkEnd w:id="30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Демострационный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9"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И.</w:t>
            </w:r>
          </w:p>
          <w:bookmarkEnd w:id="30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0"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1"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2"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речи и 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0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3"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Слепнева В. </w:t>
            </w:r>
          </w:p>
          <w:bookmarkEnd w:id="30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4" w:id="3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5" w:id="3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30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6" w:id="3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7"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Жакешова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Каугабаева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Супергиева Н. </w:t>
            </w:r>
          </w:p>
          <w:bookmarkEnd w:id="30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0"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0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1"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Жакешова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Каугабаева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Супергиева Н. </w:t>
            </w:r>
          </w:p>
          <w:bookmarkEnd w:id="30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4" w:id="3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0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5" w:id="3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Жакешова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Каугабаева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Супергиева Н.</w:t>
            </w:r>
          </w:p>
          <w:bookmarkEnd w:id="30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8" w:id="3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9" w:id="3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Ничепай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  <w:bookmarkEnd w:id="30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0" w:id="3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1" w:id="3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2" w:id="3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3"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0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4"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3+</w:t>
            </w:r>
          </w:p>
          <w:bookmarkEnd w:id="30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5"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Ващинская Н. </w:t>
            </w:r>
          </w:p>
          <w:bookmarkEnd w:id="30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Тетрадь.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6"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Ващинская Н. </w:t>
            </w:r>
          </w:p>
          <w:bookmarkEnd w:id="30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Методическое руководство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Рабочая тетрадь.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7"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8"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0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9"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0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0"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1"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0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2"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3+</w:t>
            </w:r>
          </w:p>
          <w:bookmarkEnd w:id="30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Рабочая тетрадь.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3"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0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Шақабаева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4"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0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5"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</w:t>
            </w:r>
          </w:p>
          <w:bookmarkEnd w:id="30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6"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Демонстрациялықматериалдар</w:t>
            </w:r>
          </w:p>
          <w:bookmarkEnd w:id="30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7"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  <w:bookmarkEnd w:id="30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8"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Қима материалдар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(3-5 жас)</w:t>
            </w:r>
          </w:p>
          <w:bookmarkEnd w:id="30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0"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  <w:bookmarkEnd w:id="30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1"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+3 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0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2"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+3 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Үлестірмелі материалдар.</w:t>
            </w:r>
          </w:p>
          <w:bookmarkEnd w:id="30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Жургенбаева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3"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+3 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Демонстрациялықматериалдар</w:t>
            </w:r>
          </w:p>
          <w:bookmarkEnd w:id="30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4"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Г. Жургенбаева</w:t>
            </w:r>
          </w:p>
          <w:bookmarkEnd w:id="30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нұсқаулық.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5"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Шамшанова </w:t>
            </w:r>
          </w:p>
          <w:bookmarkEnd w:id="30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Дәптер.3+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6" w:id="3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Шамшанова </w:t>
            </w:r>
          </w:p>
          <w:bookmarkEnd w:id="30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7" w:id="3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8" w:id="3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0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9" w:id="3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0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0" w:id="3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0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1" w:id="3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2" w:id="3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0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3" w:id="3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4" w:id="3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Жукова В.</w:t>
            </w:r>
          </w:p>
          <w:bookmarkEnd w:id="30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Грушина М.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5" w:id="3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3+</w:t>
            </w:r>
          </w:p>
          <w:bookmarkEnd w:id="30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Грушина М.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6" w:id="3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7" w:id="3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Прмагамбетова А.</w:t>
            </w:r>
          </w:p>
          <w:bookmarkEnd w:id="30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8" w:id="3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0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9" w:id="3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Прмагамбетова А.</w:t>
            </w:r>
          </w:p>
          <w:bookmarkEnd w:id="30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0" w:id="3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1" w:id="3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Рахымбаева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Казыбаева А.</w:t>
            </w:r>
          </w:p>
          <w:bookmarkEnd w:id="30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3" w:id="3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4" w:id="3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0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математики. Тетрадь №1, №2. 3+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математики. Методическое руководство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5" w:id="3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6" w:id="3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0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7" w:id="3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8" w:id="3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0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9" w:id="3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0" w:id="3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Рахымбаева Ж.</w:t>
            </w:r>
          </w:p>
          <w:bookmarkEnd w:id="30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2" w:id="3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3" w:id="3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0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4" w:id="3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Альбом.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3+</w:t>
            </w:r>
          </w:p>
          <w:bookmarkEnd w:id="30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5" w:id="3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0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руководство.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6" w:id="3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0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7" w:id="3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8" w:id="3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  <w:bookmarkEnd w:id="30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9" w:id="3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0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0" w:id="3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  <w:bookmarkEnd w:id="30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1" w:id="3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2" w:id="3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Бияхметова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Кенжембетова Б.</w:t>
            </w:r>
          </w:p>
          <w:bookmarkEnd w:id="30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3" w:id="3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4" w:id="3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  <w:bookmarkEnd w:id="30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5" w:id="3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6" w:id="3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0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Альбом.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7" w:id="3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0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 Методическое руководство +3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8" w:id="3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0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9" w:id="3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0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0" w:id="3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0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1" w:id="3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0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2" w:id="3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0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3" w:id="3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0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4" w:id="3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  <w:bookmarkEnd w:id="31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5" w:id="3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6" w:id="3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1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 Методическое руководство.  от 3-х лет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7" w:id="3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Кадочникова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Стефанская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Тутаева Т.</w:t>
            </w:r>
          </w:p>
          <w:bookmarkEnd w:id="31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9" w:id="3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0" w:id="3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1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1" w:id="3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1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2" w:id="3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1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3" w:id="3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4" w:id="3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  <w:bookmarkEnd w:id="31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5" w:id="3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6" w:id="3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1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Альбом.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7" w:id="3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1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руководство. 3+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8" w:id="3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Аубакирова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1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Методическое руководство. от 3-х лет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9" w:id="3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Федотова 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Шайхина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Шилова Н.</w:t>
            </w:r>
          </w:p>
          <w:bookmarkEnd w:id="31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1" w:id="3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2" w:id="3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1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3" w:id="3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31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4" w:id="3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1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5" w:id="3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подвижные игры</w:t>
            </w:r>
          </w:p>
          <w:bookmarkEnd w:id="31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6" w:id="3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1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7" w:id="3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Музыкальные дидактические игры</w:t>
            </w:r>
          </w:p>
          <w:bookmarkEnd w:id="31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8" w:id="3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1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9" w:id="3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0" w:id="3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31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1" w:id="3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2" w:id="3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  <w:bookmarkEnd w:id="31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3" w:id="3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Демонстрационный материал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(электронный вариант)</w:t>
            </w:r>
          </w:p>
          <w:bookmarkEnd w:id="31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4" w:id="3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  <w:bookmarkEnd w:id="31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5" w:id="3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1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6" w:id="3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Игнатенко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Д.</w:t>
            </w:r>
          </w:p>
          <w:bookmarkEnd w:id="31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7" w:id="3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8" w:id="3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1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9" w:id="3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0" w:id="3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1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1" w:id="3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3+</w:t>
            </w:r>
          </w:p>
          <w:bookmarkEnd w:id="31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2" w:id="3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 3+</w:t>
            </w:r>
          </w:p>
          <w:bookmarkEnd w:id="31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3" w:id="3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4" w:id="3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5" w:id="3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1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 Методическое руководство. от 4-х лет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А.Шахманова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6" w:id="3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7" w:id="3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8" w:id="3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9" w:id="3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1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0" w:id="3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1" w:id="3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Веселый колокольчик и его друзья.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руководство+Аудиодиск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2" w:id="3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1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3" w:id="3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О.А.</w:t>
            </w:r>
          </w:p>
          <w:bookmarkEnd w:id="31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4" w:id="3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1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5" w:id="3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1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6" w:id="3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1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7" w:id="3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  <w:bookmarkEnd w:id="31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Өміртаева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8" w:id="3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 мен оқыту орыс тілінде жүргізілетін ортаңғы топта ұйымдастырылғаноқу қызметін жүргізуге арналған әдістемелік нұсқаулық ("Қазақ тілінде сөйлейміз" оқу әдістемелік кешеніне)</w:t>
            </w:r>
          </w:p>
          <w:bookmarkEnd w:id="31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9" w:id="3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  <w:bookmarkEnd w:id="31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0" w:id="3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тілін үйренеміз"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 мен оқыту орыс тілінде жүргізілетін ортаңғы топ балаларына арналған жұмыс дәптері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средней группы с русским языком воспитания и обучения</w:t>
            </w:r>
          </w:p>
          <w:bookmarkEnd w:id="31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2" w:id="3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  <w:bookmarkEnd w:id="31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тілін үйренеміз.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3" w:id="3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К.Ильяшева,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А.Шалаханова </w:t>
            </w:r>
          </w:p>
          <w:bookmarkEnd w:id="31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4" w:id="3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тілін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Әліппе-дәптер</w:t>
            </w:r>
          </w:p>
          <w:bookmarkEnd w:id="31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К.Ильяшева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5" w:id="3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1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6" w:id="3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жұмысдәптері</w:t>
            </w:r>
          </w:p>
          <w:bookmarkEnd w:id="31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7" w:id="3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 тілін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1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8" w:id="3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К.Ильяшева,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А.Шалаханова</w:t>
            </w:r>
          </w:p>
          <w:bookmarkEnd w:id="31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9" w:id="3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Қазақ тілін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  <w:bookmarkEnd w:id="31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Ильяшева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0" w:id="3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  <w:bookmarkEnd w:id="31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1" w:id="3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  <w:bookmarkEnd w:id="31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2" w:id="3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</w:t>
            </w:r>
          </w:p>
          <w:bookmarkEnd w:id="31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3" w:id="3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Шамшанова,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Грушина</w:t>
            </w:r>
          </w:p>
          <w:bookmarkEnd w:id="31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5" w:id="3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  <w:bookmarkEnd w:id="31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6" w:id="3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1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7" w:id="3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  <w:bookmarkEnd w:id="31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8" w:id="3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Неверова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Пузик Е.</w:t>
            </w:r>
          </w:p>
          <w:bookmarkEnd w:id="31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9" w:id="3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Увлекательная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0" w:id="3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Тихонова В.</w:t>
            </w:r>
          </w:p>
          <w:bookmarkEnd w:id="31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Занимательные уроки. 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Радзиевская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1" w:id="3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Веселые уроки.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Радзиевская Л.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2" w:id="3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3" w:id="3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Шаризанова А.</w:t>
            </w:r>
          </w:p>
          <w:bookmarkEnd w:id="31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4" w:id="3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5" w:id="3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6" w:id="3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1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7" w:id="3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1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8" w:id="3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1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9" w:id="3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0" w:id="3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Рахымбаева Ж.</w:t>
            </w:r>
          </w:p>
          <w:bookmarkEnd w:id="31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2" w:id="3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3" w:id="3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1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4" w:id="3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5" w:id="3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1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7" w:id="3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31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8" w:id="3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1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0" w:id="3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1" w:id="3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1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2" w:id="3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  <w:bookmarkEnd w:id="31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3" w:id="3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1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4" w:id="3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1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5" w:id="3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1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6" w:id="3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1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7" w:id="3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1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8" w:id="3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1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9" w:id="3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  <w:bookmarkEnd w:id="31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0" w:id="3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1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1" w:id="3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А.</w:t>
            </w:r>
          </w:p>
          <w:bookmarkEnd w:id="32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2" w:id="3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3" w:id="3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4" w:id="3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5" w:id="3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2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6" w:id="3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2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7" w:id="3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2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8" w:id="3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9" w:id="3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  <w:bookmarkEnd w:id="32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0" w:id="3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1" w:id="3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2" w:id="3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3" w:id="3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5" w:id="3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32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6" w:id="3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8" w:id="3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9" w:id="3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1" w:id="3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2</w:t>
            </w:r>
          </w:p>
          <w:bookmarkEnd w:id="32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2" w:id="3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4" w:id="3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руководсто</w:t>
            </w:r>
          </w:p>
          <w:bookmarkEnd w:id="32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5" w:id="3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Ф.</w:t>
            </w:r>
          </w:p>
          <w:bookmarkEnd w:id="32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6" w:id="3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7" w:id="3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Енсебаева К.</w:t>
            </w:r>
          </w:p>
          <w:bookmarkEnd w:id="32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8" w:id="3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9" w:id="3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0" w:id="3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1" w:id="3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3" w:id="3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2</w:t>
            </w:r>
          </w:p>
          <w:bookmarkEnd w:id="32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4" w:id="3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Шапкин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2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6" w:id="3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7" w:id="3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  <w:bookmarkEnd w:id="32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8" w:id="3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Нотная 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32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0" w:id="3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Кухаренко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Златков И.</w:t>
            </w:r>
          </w:p>
          <w:bookmarkEnd w:id="32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1" w:id="3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2" w:id="3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32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3" w:id="3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4" w:id="3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5" w:id="3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6" w:id="3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7" w:id="3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8" w:id="3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Батырбаева А.</w:t>
            </w:r>
          </w:p>
          <w:bookmarkEnd w:id="32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9" w:id="3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0" w:id="3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Акимбаева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Батырбаева А.</w:t>
            </w:r>
          </w:p>
          <w:bookmarkEnd w:id="32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1" w:id="3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2" w:id="3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2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4" w:id="3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5" w:id="3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2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7" w:id="3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2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8" w:id="3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2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0" w:id="3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1" w:id="3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2" w:id="3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</w:t>
            </w:r>
          </w:p>
          <w:bookmarkEnd w:id="32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3" w:id="3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  <w:bookmarkEnd w:id="32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4" w:id="3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5" w:id="3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2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6" w:id="3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2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7" w:id="3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Байгулбекова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2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8" w:id="3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2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9" w:id="3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0" w:id="3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1" w:id="3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2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2" w:id="3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3" w:id="3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 </w:t>
            </w:r>
          </w:p>
          <w:bookmarkEnd w:id="32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5" w:id="3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+СД</w:t>
            </w:r>
          </w:p>
          <w:bookmarkEnd w:id="32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6" w:id="3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Рябова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Алексеева А.</w:t>
            </w:r>
          </w:p>
          <w:bookmarkEnd w:id="32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7" w:id="3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  <w:bookmarkEnd w:id="32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8" w:id="3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пособие.</w:t>
            </w:r>
          </w:p>
          <w:bookmarkEnd w:id="32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9" w:id="3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2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1" w:id="3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2" w:id="3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2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"Обучаемся, играя" интегрированного курса обучения детей старшей группы по Типовой учебной программе дошкольного воспитания и обучения.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 к Методическому руководству "Обучаемся, играя" интегрированного курса обучения детей старшей группы по Типовой учебной программе дошкольного воспитания и обучения жастан бастап СД.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Перспективный план к Методическому руководству "Обучаемся, играя" интегрированного курса обучения детей старшей группы по Типовой учебной программе дошкольного воспитания и обучения.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Терехова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группа, предшкольный класс (от 5-ти лет)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3" w:id="3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4" w:id="3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Кумарбаева А. </w:t>
            </w:r>
          </w:p>
          <w:bookmarkEnd w:id="32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6" w:id="3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Музыкально-дидактические игры.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32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7" w:id="3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Гончарова Т.</w:t>
            </w:r>
          </w:p>
          <w:bookmarkEnd w:id="32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8" w:id="3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32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Корчевская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9" w:id="3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2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0" w:id="3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Тирская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Рапикова С.</w:t>
            </w:r>
          </w:p>
          <w:bookmarkEnd w:id="32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2" w:id="3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3" w:id="3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Нурманова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Губайдуллина А.</w:t>
            </w:r>
          </w:p>
          <w:bookmarkEnd w:id="32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5" w:id="3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6" w:id="3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</w:t>
            </w:r>
          </w:p>
          <w:bookmarkEnd w:id="32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7" w:id="3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К.Беркінғалиева</w:t>
            </w:r>
          </w:p>
          <w:bookmarkEnd w:id="32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8" w:id="3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2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9" w:id="3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Г.Абдрахимова,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К.Беркінғалиева</w:t>
            </w:r>
          </w:p>
          <w:bookmarkEnd w:id="32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0" w:id="3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1" w:id="3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  <w:bookmarkEnd w:id="32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2" w:id="3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3" w:id="3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Шелипова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4" w:id="3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2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5" w:id="3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2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6" w:id="3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Методическое руководство </w:t>
            </w:r>
          </w:p>
          <w:bookmarkEnd w:id="32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7" w:id="3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2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8" w:id="3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№1, 2</w:t>
            </w:r>
          </w:p>
          <w:bookmarkEnd w:id="32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9" w:id="3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2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0" w:id="3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Демонстрационные материалы СД</w:t>
            </w:r>
          </w:p>
          <w:bookmarkEnd w:id="32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1" w:id="3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Н.Б.</w:t>
            </w:r>
          </w:p>
          <w:bookmarkEnd w:id="32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2" w:id="3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Дрыгина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О.</w:t>
            </w:r>
          </w:p>
          <w:bookmarkEnd w:id="32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3" w:id="3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4" w:id="3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2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5" w:id="3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2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6" w:id="3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7" w:id="3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3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8" w:id="3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9" w:id="3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Гамарник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  <w:bookmarkEnd w:id="33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1" w:id="3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2" w:id="3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Гамарник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  <w:bookmarkEnd w:id="33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безопасного поведения.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4" w:id="3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Касымбаева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Гамарник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С.</w:t>
            </w:r>
          </w:p>
          <w:bookmarkEnd w:id="33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6" w:id="3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7" w:id="3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Дрыгина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8" w:id="3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9" w:id="3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0" w:id="3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Азбука–тетрадь</w:t>
            </w:r>
          </w:p>
          <w:bookmarkEnd w:id="33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1" w:id="3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3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2" w:id="3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 и письма. От звука к букве и словам. 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Раздаточный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3" w:id="3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Казанцева М.</w:t>
            </w:r>
          </w:p>
          <w:bookmarkEnd w:id="33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4" w:id="3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3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5" w:id="3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6" w:id="3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3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7" w:id="3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  <w:bookmarkEnd w:id="33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8" w:id="3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3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9" w:id="3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Жургенбаева</w:t>
            </w:r>
          </w:p>
          <w:bookmarkEnd w:id="33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0" w:id="3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тәрбие мен оқыту орыс тілінде жүргізілетін ересек топта ұйымдастырылғаноқу қызметін жүргізуге арналған әдістемелік нұсқаулық ("Қазақ тілінде сөйлейміз" оқу әдістемелі кешеніне)</w:t>
            </w:r>
          </w:p>
          <w:bookmarkEnd w:id="33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1" w:id="3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  <w:bookmarkEnd w:id="33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2" w:id="3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тілінде сөйлейміз"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тәрбие мен оқыту орыс тілінде жүргізілетін ересек топ балаларына арналған жұмыс дәптері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детей старшей группы с русским языком воспитания и обучения</w:t>
            </w:r>
          </w:p>
          <w:bookmarkEnd w:id="33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4" w:id="3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Омар,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Садық</w:t>
            </w:r>
          </w:p>
          <w:bookmarkEnd w:id="33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5" w:id="3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нұсқаулық.</w:t>
            </w:r>
          </w:p>
          <w:bookmarkEnd w:id="33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6" w:id="3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  <w:bookmarkEnd w:id="33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7" w:id="3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Дәптер №1, №2</w:t>
            </w:r>
          </w:p>
          <w:bookmarkEnd w:id="33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8" w:id="3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Шамшанова</w:t>
            </w:r>
          </w:p>
          <w:bookmarkEnd w:id="33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9" w:id="3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3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0" w:id="3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Г.Жургенбаева</w:t>
            </w:r>
          </w:p>
          <w:bookmarkEnd w:id="33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1" w:id="3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жұмысдәптері</w:t>
            </w:r>
          </w:p>
          <w:bookmarkEnd w:id="33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2" w:id="3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К.Кумарова,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Г.Жургенбаева</w:t>
            </w:r>
          </w:p>
          <w:bookmarkEnd w:id="33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3" w:id="3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4" w:id="3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  <w:bookmarkEnd w:id="33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5" w:id="3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3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6" w:id="3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  <w:bookmarkEnd w:id="33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7" w:id="3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3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8" w:id="3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  <w:bookmarkEnd w:id="33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Думаем, считаем, решаем. 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9" w:id="3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0" w:id="3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3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1" w:id="3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2" w:id="3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3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3" w:id="3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Демонстрационный 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  <w:bookmarkEnd w:id="33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5" w:id="3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 1, № 2</w:t>
            </w:r>
          </w:p>
          <w:bookmarkEnd w:id="33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Рябова Е.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6" w:id="3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7" w:id="3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</w:t>
            </w:r>
          </w:p>
          <w:bookmarkEnd w:id="33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8" w:id="3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Формирование элементарных математических представлений.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Тетрадь. №1, 2</w:t>
            </w:r>
          </w:p>
          <w:bookmarkEnd w:id="33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9" w:id="3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Кунтуганова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Красникова В.</w:t>
            </w:r>
          </w:p>
          <w:bookmarkEnd w:id="33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0" w:id="3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1" w:id="3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Рябова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Мамырханова А.</w:t>
            </w:r>
          </w:p>
          <w:bookmarkEnd w:id="33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2" w:id="3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3" w:id="3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Ф.,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3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4" w:id="3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33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5" w:id="3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Жумабекова Ф.,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3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6" w:id="3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7" w:id="3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3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8" w:id="3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3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9" w:id="3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3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0" w:id="3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1" w:id="3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Слепнева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3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2" w:id="3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3" w:id="3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3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5" w:id="3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33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6" w:id="3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3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Конструирование.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Вассерберг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8" w:id="3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9" w:id="3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3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0" w:id="3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Азбука-тетрадь</w:t>
            </w:r>
          </w:p>
          <w:bookmarkEnd w:id="33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1" w:id="3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Бритвина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33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2" w:id="3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3" w:id="3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М.</w:t>
            </w:r>
          </w:p>
          <w:bookmarkEnd w:id="33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4" w:id="3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5" w:id="3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3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6" w:id="3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Творчество.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7" w:id="3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Абремская И.</w:t>
            </w:r>
          </w:p>
          <w:bookmarkEnd w:id="33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8" w:id="3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9" w:id="3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3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0" w:id="3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Азбука-альбом № 1, 2</w:t>
            </w:r>
          </w:p>
          <w:bookmarkEnd w:id="33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1" w:id="3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Ойшыбаева А.</w:t>
            </w:r>
          </w:p>
          <w:bookmarkEnd w:id="33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2" w:id="3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3" w:id="3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3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4" w:id="3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5" w:id="3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Бурлибаева А.</w:t>
            </w:r>
          </w:p>
          <w:bookmarkEnd w:id="33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6" w:id="3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3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7" w:id="3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Бурлибаева А.</w:t>
            </w:r>
          </w:p>
          <w:bookmarkEnd w:id="33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8" w:id="3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пособи.</w:t>
            </w:r>
          </w:p>
          <w:bookmarkEnd w:id="33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9" w:id="3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3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0" w:id="3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1" w:id="3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3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3" w:id="3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</w:t>
            </w:r>
          </w:p>
          <w:bookmarkEnd w:id="33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4" w:id="3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3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6" w:id="3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7" w:id="3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3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9" w:id="3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33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0" w:id="3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3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2" w:id="3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3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3" w:id="3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Оразбаева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Кумарбаева А.</w:t>
            </w:r>
          </w:p>
          <w:bookmarkEnd w:id="33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5" w:id="3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3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6" w:id="3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Нусупалиева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Кулпеисова К.</w:t>
            </w:r>
          </w:p>
          <w:bookmarkEnd w:id="33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7" w:id="3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3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8" w:id="3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Мадалиева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4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9" w:id="3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0" w:id="3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4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2" w:id="3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№1, №2</w:t>
            </w:r>
          </w:p>
          <w:bookmarkEnd w:id="34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3" w:id="3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Шапкин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Комельяго Т.</w:t>
            </w:r>
          </w:p>
          <w:bookmarkEnd w:id="34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5" w:id="3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6" w:id="3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4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7" w:id="3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Нотная 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34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9" w:id="3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Носкова С.</w:t>
            </w:r>
          </w:p>
          <w:bookmarkEnd w:id="34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0" w:id="3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Ознакомление с окружающим миром. Основы экологии.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1" w:id="3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  <w:bookmarkEnd w:id="34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2" w:id="3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4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3" w:id="3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Терехова Е.</w:t>
            </w:r>
          </w:p>
          <w:bookmarkEnd w:id="34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Основы экологии.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Сагиева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4" w:id="3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4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5" w:id="3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6" w:id="3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П.,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Макей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Ташметова Н.</w:t>
            </w:r>
          </w:p>
          <w:bookmarkEnd w:id="34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9" w:id="3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4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0" w:id="3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П.,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Макей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Ташметова Н.</w:t>
            </w:r>
          </w:p>
          <w:bookmarkEnd w:id="34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3" w:id="3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4" w:id="3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4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5" w:id="3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№ 1, № 2</w:t>
            </w:r>
          </w:p>
          <w:bookmarkEnd w:id="34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6" w:id="3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Байгулбекова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Ващинская Н.</w:t>
            </w:r>
          </w:p>
          <w:bookmarkEnd w:id="34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7" w:id="3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речи.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4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8" w:id="3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9" w:id="3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0" w:id="3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4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1" w:id="3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Бражникова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Третьякова О.</w:t>
            </w:r>
          </w:p>
          <w:bookmarkEnd w:id="34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2" w:id="3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Аудиодиск</w:t>
            </w:r>
          </w:p>
          <w:bookmarkEnd w:id="34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Бражникова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3" w:id="3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34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4" w:id="3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5" w:id="3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Художественная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4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6" w:id="3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7" w:id="3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грамоты.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Демострационный материал</w:t>
            </w:r>
          </w:p>
          <w:bookmarkEnd w:id="34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8" w:id="3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</w:t>
            </w:r>
          </w:p>
          <w:bookmarkEnd w:id="34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9" w:id="3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4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0" w:id="3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</w:t>
            </w:r>
          </w:p>
          <w:bookmarkEnd w:id="34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Грушина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1" w:id="3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Конструирование.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 Демонстрационный материал</w:t>
            </w:r>
          </w:p>
          <w:bookmarkEnd w:id="34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2" w:id="3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3" w:id="3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Рисование. 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4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5" w:id="3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6" w:id="3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Сурет салу.Рисование.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/ Альбом</w:t>
            </w:r>
          </w:p>
          <w:bookmarkEnd w:id="34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7" w:id="3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Стыбаева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8" w:id="3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Лепка.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Аппликация. 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материал. Демонстрационный материал</w:t>
            </w:r>
          </w:p>
          <w:bookmarkEnd w:id="34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0" w:id="3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1" w:id="3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 альбом.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Лепке</w:t>
            </w:r>
          </w:p>
          <w:bookmarkEnd w:id="34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2" w:id="3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3" w:id="3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Аппликация Альбом.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Аппликации</w:t>
            </w:r>
          </w:p>
          <w:bookmarkEnd w:id="34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4" w:id="3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Стыбаева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  <w:bookmarkEnd w:id="34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 (от 3-х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5" w:id="3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 және көркем әдебиет. Демонстрациялықжәне үлестірме метариалдар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речи и художественная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и раздаточный материал</w:t>
            </w:r>
          </w:p>
          <w:bookmarkEnd w:id="34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Слепнева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7" w:id="3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Дидактикалықматериалдар / Дидактические материалы</w:t>
            </w:r>
          </w:p>
          <w:bookmarkEnd w:id="34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8" w:id="3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bookmarkEnd w:id="34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0" w:id="3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Сиқырлы құрылысшы / Волшебный строитель.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 бойынша демонстрациялық материалдар / Демонстрационный материал по конструированию</w:t>
            </w:r>
          </w:p>
          <w:bookmarkEnd w:id="34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1" w:id="3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 Экология негіздері. Демонстрациялық материал / Естествознание. Ознакомление с окружающим миром. Основы экологии. Демонстрационный материал</w:t>
            </w:r>
          </w:p>
          <w:bookmarkEnd w:id="34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2" w:id="3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альбомы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  <w:bookmarkEnd w:id="34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3" w:id="3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Енсебаева</w:t>
            </w:r>
          </w:p>
          <w:bookmarkEnd w:id="34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4" w:id="3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Демонстрациялықжәнеүлестірмематериалдар/ Демонстрационный и раздаточный материал</w:t>
            </w:r>
          </w:p>
          <w:bookmarkEnd w:id="34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5" w:id="3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салу/ 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  <w:bookmarkEnd w:id="34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6" w:id="3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4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7" w:id="3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салу/ Рисование.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Жұмысдәптері/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4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9" w:id="3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4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Ортаңғы топ (3-4 жас). Художественная литература. Комплект наглядно-дидактических пособий. Средняя группа (3-4 года)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0" w:id="3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4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3" w:id="3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4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Демонстрациялықматериал.Аппликация.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4" w:id="3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4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5" w:id="3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 альбомы/ Альбом по лепке.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/ от 3-х лет</w:t>
            </w:r>
          </w:p>
          <w:bookmarkEnd w:id="34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6" w:id="3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Кадочникова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Стефанская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Тутаева </w:t>
            </w:r>
          </w:p>
          <w:bookmarkEnd w:id="34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 альбомы/Альбом по аппликации. 3 жастан бастап / от 3-х лет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8" w:id="3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Федотова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Шайхина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Шилова </w:t>
            </w:r>
          </w:p>
          <w:bookmarkEnd w:id="34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 (от 4-х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0" w:id="3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материалдар/Конструирование.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34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2" w:id="3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Саятова,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Қазыбаева,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Рахымбаева</w:t>
            </w:r>
          </w:p>
          <w:bookmarkEnd w:id="34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 альбомы / Альбом по аппликации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4" w:id="3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34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5" w:id="3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Сурет альбомы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рисованию</w:t>
            </w:r>
          </w:p>
          <w:bookmarkEnd w:id="34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6" w:id="3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34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7" w:id="3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 альбомы 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Альбом по лепке</w:t>
            </w:r>
          </w:p>
          <w:bookmarkEnd w:id="34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8" w:id="3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Жақанова,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Еңсебаева</w:t>
            </w:r>
          </w:p>
          <w:bookmarkEnd w:id="34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9" w:id="3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Үлестірмелі материалдар / Аппликация.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Раздаточный материал</w:t>
            </w:r>
          </w:p>
          <w:bookmarkEnd w:id="34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1" w:id="3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Омарбекова,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Шумаева</w:t>
            </w:r>
          </w:p>
          <w:bookmarkEnd w:id="34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2" w:id="3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қалыптастыру.Демонстрациялық материал./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4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4" w:id="3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Мадалиева,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4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5" w:id="3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дәптері/ Рабочая тетрадь</w:t>
            </w:r>
          </w:p>
          <w:bookmarkEnd w:id="34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6" w:id="3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4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7" w:id="3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  <w:bookmarkEnd w:id="34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8" w:id="3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4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танысу.Демонстрациялық материал./ Ознакомление с окружающим миром. Демонстрационный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9" w:id="3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4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әдебиет. Дидактикалық-көрнекі құралдар топтамасы. Мектепке дейінгі ұйымдағы ересек топ (4-5 жас). Художественная литература. Комплект наглядно-дидактических пособий. Старшая группа в дошкольной организации (4-5 лет)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Ибраев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0" w:id="3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Демонстрациялықматериал.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4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2" w:id="3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</w:t>
            </w:r>
          </w:p>
          <w:bookmarkEnd w:id="34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3" w:id="3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Жұмысдәптері.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4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5" w:id="3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4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6" w:id="3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34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9" w:id="3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4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0" w:id="3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 Демонстрациялық 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Аппликация.Демонстрационный материал</w:t>
            </w:r>
          </w:p>
          <w:bookmarkEnd w:id="34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1" w:id="3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4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группа, предшкольный класс (от 5-ти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2" w:id="3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мінез-құлық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Демонстрациялық материал / Основы безопасного поведения.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4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Слепнева В.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Шикула и 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4" w:id="3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Сөйлеуді дамыту/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  <w:bookmarkEnd w:id="34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5" w:id="3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4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6" w:id="3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Қарапайым математикалық ұғымдарды қалыптастыру/ Формирование элементарных математических представлений.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 материал/ Демонстрационный материал</w:t>
            </w:r>
          </w:p>
          <w:bookmarkEnd w:id="34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7" w:id="3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4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8" w:id="3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Құрастыру/ Конструирование.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  <w:bookmarkEnd w:id="34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9" w:id="3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4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0" w:id="3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Жаратылыстану/ Естествознание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  <w:bookmarkEnd w:id="34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1" w:id="3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4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2" w:id="3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ортамен танысу/ Ознакомление с окружающим миром.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Демонстрациялық материал/ Демонстрационный материал</w:t>
            </w:r>
          </w:p>
          <w:bookmarkEnd w:id="34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3" w:id="3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Слепнева,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Стыбаева</w:t>
            </w:r>
          </w:p>
          <w:bookmarkEnd w:id="35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4" w:id="3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Аппликация.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Демонстрациялықматериал.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Демонстрационный материал</w:t>
            </w:r>
          </w:p>
          <w:bookmarkEnd w:id="35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7" w:id="3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5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Shuǵylakitap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8" w:id="3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Жұмыс дәптері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жастан бастап /Естествознание. Рабочая тетрадь от 5-и лет</w:t>
            </w:r>
          </w:p>
          <w:bookmarkEnd w:id="35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9" w:id="3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Стыбаева.,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Слепнева </w:t>
            </w:r>
          </w:p>
          <w:bookmarkEnd w:id="35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Демонстрациялық материал 5 жастан бастап / Рисование. Демонстрационный материал от 5-и лет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0" w:id="3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Мадалиева.,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А.Стыбаева</w:t>
            </w:r>
          </w:p>
          <w:bookmarkEnd w:id="35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"Shugylakitaр"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группа (от 2-х лет)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1" w:id="3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Сөйлеуді дамыту. (18 цифрлық оқу-әдістемелік кешен) Ойыншықтар; Күн мен жаңбыр; Жемістер мен көгөністер; Нанның қасиеті; Балапан; Көжек; Міне, қар жауды!; Ғажайып дорба; Қуыршақ Данамен серуендеу; Аю мен әтеш; Жануарлар қалай дыбыстайды?; Шәйнек; Аю, тұр! Ояншы!; Қуыршақ Дананы тамақтандыру; Саяхатшылар әні; Көктем келді; Аспаптар қалай дыбыстайды?; Тауық пен балапан;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www.bilimkids.kz</w:t>
            </w:r>
          </w:p>
          <w:bookmarkEnd w:id="35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2" w:id="3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Мүсіндеу. (9 цифрлық оқу-әдістемелік кешен) Қуыршақтарға кәмпиттер; Үлкен және кішкентай сәбіздер; Тиінге жаңғақ; Қар; Шырша моншақтары; Бауырсақ әні; Құстарға жем шашайық; Сақина; Мерекелік шелпектер;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 www.bilimkids.kz</w:t>
            </w:r>
          </w:p>
          <w:bookmarkEnd w:id="35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3" w:id="3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Жапсыру. (9 цифрлық оқу-әдістемелік кешен) Доппен ойнаған мысық; Піскен бауырсақтар; Қонжықтың сылдырмақтары; Шырша шары; Қоян; Теледидарда қар жауып тұр; Алаша; Алқаны жинайық; Бұлттар ұшып келеді;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 www.bilimkids.kz</w:t>
            </w:r>
          </w:p>
          <w:bookmarkEnd w:id="35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4" w:id="3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Сенсорика. (18 цифрлық оқу-әдістемелік кешен) Түрлі ойыншықтар; Ғажайып дорба; Жапырақтар; Жеміс-көгөністерден жасалған тоқаш; Үлкен және кішкентай үйшіктер; Көліктегі аңдар; Қорқақ қоян; Шыршаны безендіру; Қолғап; Ормандағы қыс; Ыдыстар; Пирамида; Қуыршақ Дананың киімі; Әдемі кілем; Ғарыштағы бояулар; Пойызбен саяхат; Қорапшадағы мерекелік кәмпиттер; Кемпірқосақ;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 www.bilimkids.kz</w:t>
            </w:r>
          </w:p>
          <w:bookmarkEnd w:id="35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5" w:id="3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Құрастыру. (18 цифрлық оқу-әдістемелік кешен) Жолмен жүрейік; Құлыншаққа қоршау; Күздік алмаларға қорапша; Балапанға саты; Жүк машинасы жолы; Күшік Викидің үйшігі; Жүргінші жолы; Мұнара; Шаңғы жолы; Жемшашар; Қошақанға шарбақ; Қонаққа орындықтар; Қонжыққа төсек; Диван; Құс ұясы; Гараж; Аула қақпасы; Біздің көше;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www.bilimkids.kz</w:t>
            </w:r>
          </w:p>
          <w:bookmarkEnd w:id="35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6" w:id="3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әдебиет. (18 цифрлық оқу-әдістемелік кешен) "Маша мен Аю" ертегісі; Саусақ санамағы; "Шалқан" ертегісі; М. Мақатаевтің "Сап-сары жапырақтар" өлеңі; Паровоз; "Бауырсақ" ертегісі; Менің Отаным; "Үйшік" ертегісі; Қар; "Шұбар тауық" ертегісі; Көше тазалаушы; "Жеті лақ" ертегісі; Қоянның үйшігі; М. Жұмабаевтың "Бесік жыры" өлеңі; Құлыншақ; "Мысық, қораз және түлкі" ертегісі; Көктем келді гүл алып; "Үш аю" ертегісі;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 www.bilimkids.kz</w:t>
            </w:r>
          </w:p>
          <w:bookmarkEnd w:id="35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7" w:id="3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Сурет салу. (36 цифрлық оқу-әдістемелік кешен) Доп кетті домалап; Әжемнің жіптері; Жаңбыр; Алаша; Жапырақтар түсіп қалды; Алма; Тоқаштар; Сары балапан; Күн; Пойыз келе жатыр; Кірпі; Бауырсақ қашты қояннан; Аппақ қар; Бәйтерек; Мерекелік жалаулар; Шыршадағы ойыншықтар; Қысқы алашадағы қар; Ақша қар; Түлкі іздері; Құстар жем шоқиды; Ала Марғау; Сөредегі табақтар; Қорапшаға кәмпит жинадық; Доп; Әжеге алқа; Бұлақтар; Бауырсақтар; Сүлгіні безендірейік; Жұлдыздар; Құлыншаққа шарбақ; Жасыл желек; Әуедегі шарлар; Отшашулар (Салют); Гүлдер; Қозы; Алуан түсті алақан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 www.bilimkids.kz</w:t>
            </w:r>
          </w:p>
          <w:bookmarkEnd w:id="35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8" w:id="3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(36 цифрлық оқу-әдістемелік кешен) Қуыршақ Дана; Аю мен қонжық; Саңырауқұлақ; Қуыршақ Дана мен балапандар; Қош келдің, алтын күз; Жапырақтар; Наубайшы; Көлдегі үйректер; Жемістер мен көгөністер; Жүк машинасы; Тиін; Ит пен күшік; Алақай, қыс келді!; Алтын балық; Қар жауды; Жасыл шырша; Қысқы ойынға шығайық; Қардың қасиеті; Қысқы ормандағы аңдар; Ауладағы құстар; Жіппен ойнаған марғау; Көше тазалаушы; Тоңазытқыш; Қуыршақ Дана және дәрігер; Көктем шақырады; Бұлақ; Шәйнек; Асатаяқ; Ұшақ; Жылқы мен құлын; Аққайың; Ауаның қасиеті; Дауылпаз; Бақбақ гүл; Ешкі мен лақ; Құмның қасиеті;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бастап www.bilimkids.kz</w:t>
            </w:r>
          </w:p>
          <w:bookmarkEnd w:id="35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9" w:id="3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шынықтыру. (36 цифрлық оқу-әдістемелік кешен) Дана қуыршақпен сапқа тұру; Аюмен шеңберге тұру; Қояндармен бірге жүгіру; Қазақстан туы; Салтанатты адым; Еңбектеп жеміс жинайық; Нан қадірі; Секіреді торғай; Домалайды алмалар; Көліктегі жемістер; Жарысайық, аюмен!; Қасқырдан ептіміз; Секірейік, тоңбайық!; Тәуелсіз Қазақстан; Қалайық қардан аққала; Жаңа доп; Өрмелейік, дөңге; Тоңады қардан аяқтар; Қысқы ормандағы аңдар; Құстарға жем шашайық; Еңбектеген марғау; Мен спортшы боламын!; Велосипед; Шынықсақ – шымыр боламыз!; Көңілді құстар; Бұлақ көрсең, көзін аш; Арқан тарту; Спорт – өнер; Ғарышқа алыс самғайық!; Еңбектейміз ерінбей!; Егейік көктем ағашын; Дөп-дөңгелек шаңырақ; Солдаттармыз саптағы; Бақ-бақ гүлдер; Көк машина; Шынығамыз жазда;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 www.bilimkids.kz</w:t>
            </w:r>
          </w:p>
          <w:bookmarkEnd w:id="35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0" w:id="3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(36 цифрлық оқу-әдістемелік кешен) Қуыршақ Әйгерімнің барабаны; Асыл әжем; Сылдырмақтар сылдырлап; Айгөлектей дөңгелеп; Ару күз; Күз сыйлаған топ-топ; Көңілді тоқаштар; Торғайсың, тынбайсың!; Жайсаң күз; Пойыз; Кірпі; Ормандағы бауырсақ (мюзикл); Аппақ қар; Елтаңбасы елімнің; Әсем шырша; Аяз ата сыйлығы; Көңілді қыс; Ақша қар; Сұр көжек; Суық торғай; Қошақан; Ұшқыш; Электроника әлемі; Домалайды доп; Көңілді торғай; Таза бұлақ; Наурыз – жыл басы; Нағыз қазақ – домбыра; Ғарыштағы ғажайып; Ана, кең дала!; Жасыл желек; Әлди, әлди, бөпешім!; Отшашулар; Нәзік гүлдер; Еңбек түбі – зейнет; Жаз кереметтері;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жастан бастап www.bilimkids.kz</w:t>
            </w:r>
          </w:p>
          <w:bookmarkEnd w:id="35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 Media 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подготовка – от 5 до 6 лет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1" w:id="3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Тәй-тәй.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 (6 мультимедиалық цифрлықбілім беру кешені):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Жаттығулар: Есту арқылы қабылдау және есту-моторлы координациясы; Есту-көру моторлы координациясы; Математикалық дағдылар; Кеңістіктік қабылдау; Ойлау дағдылары; Әлеуметтік дағдылар.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4" w:id="3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Тәй-тәй.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Жаз (3 мультимедиалық цифрлық білім беру кешені):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Жаттығулар: Есту арқылы қабылдау және есту-моторлы координациясы; Қосымша материалдар: Жазғы демалыс қорабы; Өсімдіктер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7" w:id="3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Тәй-тәй.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 (7 мультимедиалық цифрлық білім беру кешені):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Жаттығулар: Себеп-салдар байланысын орнату дағдылары; Көру арқылы қабылдау және көру-моторлы координациясы; Есту арқылы қабылдау және есту-моторлы координациясы; Ойлау дағдылары; Қосымша материалдар: Күз альбомы; Менің кітабым; Фото сурет жиектемесі.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0" w:id="3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Тәй-тәй.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Қыс (12 мультимедиалық цифрлық білім беру кешені):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Жаттығулар: Себеп-салдар байланысын орнату дағдылары; Көру арқылы қабылдау және көру-моторлы координациясы; Есту арқылы қабылдау және есту-моторлы координациясы; Графомоторикалық дағдылар; Табиғат пен танысу; Кеңістіктік қабылдау; Ойлау дағдылары; Әлеуметтік дағдылар; Қосымша материалдар: Айтылым; Қосымша тапсырмалар; Тақпақтар; Сурет-жұмбақтар.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3" w:id="3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Сөз ойындары. Жаттығулар.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Тілді дамыту: Иллюстрациялық диктант (мультимедиалықцифрлық білім беру кешені)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5" w:id="3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  <w:bookmarkEnd w:id="35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6" w:id="3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  <w:bookmarkEnd w:id="35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Ұлттықақпараттандыруорталығы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1" w:id="3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Қарапайым математикалық ұғымдарды 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  <w:bookmarkEnd w:id="35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2" w:id="3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Спирикова</w:t>
            </w:r>
          </w:p>
          <w:bookmarkEnd w:id="35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Ұлттықақпараттандыруорталығы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7" w:id="3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пазлдар.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  <w:bookmarkEnd w:id="35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8" w:id="3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  <w:bookmarkEnd w:id="35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Ұлттықақпараттандыруорталығы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3" w:id="3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Электрондық бояу.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  <w:bookmarkEnd w:id="35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4" w:id="3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Досанов</w:t>
            </w:r>
          </w:p>
          <w:bookmarkEnd w:id="35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Ұлттықақпараттандыруорталығы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9" w:id="3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Жұмбақтар.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дидактикалық құралы</w:t>
            </w:r>
          </w:p>
          <w:bookmarkEnd w:id="35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0" w:id="3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Бактыбаев,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Исабекова,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Нургалиева,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Тажигулова,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Арыстанова,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Спирикова</w:t>
            </w:r>
          </w:p>
          <w:bookmarkEnd w:id="35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Ұлттықақпараттандыруорталығы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5" w:id="3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Сөйлейтін суреттер.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Жаттығулар (14 цифрлық білім беру ресурсы):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Сөздер, дыбыстар және еліктеуіш сөздер: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Хайуанаттар бағындағы жануарлар; Орман мекендеушілері; Үй жануарлары; Музыкалық аспаптар; Көлік түрлері; Тұрмыстық заттар; Табиғат дыбыстары; Түстер; Кеңістіктік қабылдау; Антонимдер; Бөгде ғаламшарлықтарЖерде.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Ойындар мен жаттығулар: Есту қабілетін дамытатын жұмбақтар; Ойындар; Тақпақтар.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0" w:id="3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Логоритмика. Жаттығулар (29 цифрлық білім беру ресурсы):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Локомоторлы жаттығулар: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Локомоторлы қозғалыстар – Жүру және жүгіру; Секіруге және қарғуға арналған жаттығулар; Моторлы координацияға арналған жаттығулар.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Есту жаттығулары: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Жиіліктің әртүрлілігі; Ырғақтың әртүрлілігі; Дыбыс тембрінің әртүрлілігі; Дыбыс динамикасының әртүрлілігі; Екпіннің әртүрлілігі; Артикуляцияның әртүрлілігі; Әуеннің әртүрлілігі.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Ауызша және сазды жаттығулар: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Ойыншық қонжық; Бесік жыры; Кішкентай жануарлар; Апта күндері; Әңгіме; Әже; Су дыбыстары; Дауыстар; Есімдер; Барыстың тышқандары; Жүрегім; Қуыршақтар кеші; Менің әкем; Пысықай мысық; Қолдар мен аяқтар.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Құралдар: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Виртуалды пернетақта; Әуен жазу құралы; До мажор гаммасы; Созылыңқылық.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9" w:id="3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дайындық. Жаттығулар (30 цифрлық білім беру ресурсы):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Бағалау: Сөйлеу дамуын бағалау; Есту және лингвистикалық дағдыларды бағалау; Жалпы моторикалық дағдыларды бағалау; Ұсақ моторика мен қолеңбегінбағалау; Көру арқылы сараптау мен жинақтау дағдыларды бағалау; Сол жақ пен оң жақтың басымдығын бағалау; Денені және кеңістікті бағдарлау дағдыларын бағалау; Ұғымдар мен математикалық дағдыларды бағалау; Эмоциялық және әлеуметтік дағдыларды бағалау.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Лингвистикалық және есту дағдылары: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Тілді жете түсіну; Есту есі және себеп-салдар байланысы; Сөйлемдерді саралау; Сөздерді саралау; Естуесі және сезімталдық;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Ырғақты жаттығулар; Сөздерді тіркестіру; Есту арқылы қабылдау және есту-көру координациясы; Артикуляция.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Моторикалық дағдылар: Жалпы және ұсақ моторика.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Көру арқылы қабылдау: Көру арқылы қабылдау; Көру есі; Түсініктердің жіктелуі; Кеңістіктік қабылдау; Көру моторикасыжәне есту-көру моторикалық координациясы.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Математикалық дағдылар: Денені және кеңістікті бағдарлау; Өлшемдер – көлем, ұзындық, биіктік; Уақытты қабылдау; Геометриялық фигуралар; Сұрыптау, жіктеу, топтау; Санау (1-10).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предшкольная подготовка – от 5 до 6 лет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7" w:id="3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за шагом.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Весна (5 мультимедийных цифровых образовательных комплексов): Упражнения: Слуховое восприятие и слухо-моторная координация; Слухо-зрительно-моторная координация; Знакомство с природой; Пространственное восприятие; Навыки мышления.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9" w:id="3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за шагом.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Лето (6 мультимедийных цифровых образовательных комплексов): Упражнения: Визуальное восприятие и зрительно-моторная координация; Навыки мышления.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материалы: Коробка с лета; Замок из песка; Книга растений; Мои летние каникулы.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2" w:id="3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за шагом.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Осень (6 мультимедийных цифровых образовательных комплексов): Упражнения: Слуховое восприятие и слухо-моторная координация; Слухо-зрительно-моторная координация.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материалы: Осенний альбом; Моя книга; Рамка для фотографии; Игра для тренировки памяти. www.bilimland.kz</w:t>
            </w:r>
          </w:p>
          <w:bookmarkEnd w:id="35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4" w:id="3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Шаг за шагом.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Зима (6 мультимедийных цифровых образовательных комплексов): Упражнения: Визуальное восприятие и зрительно-моторная координация; Слуховое восприятие и слухо-моторная координация; Навыки мышления.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Дополнительные материалы: Произношение; Дополнительные материалы; Картинка-загадки.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7" w:id="3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грамоты.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  <w:bookmarkEnd w:id="35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8" w:id="3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  <w:bookmarkEnd w:id="35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3" w:id="3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Элементарные математические представления.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  <w:bookmarkEnd w:id="35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4" w:id="3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Спирикова Д.</w:t>
            </w:r>
          </w:p>
          <w:bookmarkEnd w:id="35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9" w:id="3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пазлы.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  <w:bookmarkEnd w:id="35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0" w:id="3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  <w:bookmarkEnd w:id="35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5" w:id="3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раскраска.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  <w:bookmarkEnd w:id="35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6" w:id="3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И.</w:t>
            </w:r>
          </w:p>
          <w:bookmarkEnd w:id="35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1" w:id="3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Загадки.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дидактическое пособие</w:t>
            </w:r>
          </w:p>
          <w:bookmarkEnd w:id="35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2" w:id="3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Бактыбаев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Исабекова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Тажигулова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Арыстанова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Спирикова Д.</w:t>
            </w:r>
          </w:p>
          <w:bookmarkEnd w:id="35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информатизаций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7" w:id="3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Говорящие картинки.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Упражнения (14 цифровых образовательных ресурсов):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Слова, звуки и звуко-подражательные слова: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Животные в зоопарке; Обитатели леса; Домашние животные; Музыкальные инструменты; Виды транспорта; Предметы быта; Звуки природы; Цвета; Пространственное восприятие; Антонимы; Пришельцы на планете Земля.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Игры и упражнения: Слуховые загадки; Игры; Стихотворения.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2" w:id="3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Логоритмика. Упражнения (29 цифровых образовательных ресурсов):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Локомоторные упражнения: Локомоторные движения – ходьба и бег; Прыжковые упражнения; Упражнения для развития моторной координации.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Упражнения для развития слуха: Разнообразие частоты; Разнообразие ритма; Разнообразие тембра; Разнообразие динамики; Разнообразие акцента; Разнообразие артикуляции; Разнообразие мелодики.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Речевые и музыкальные упражнения: Плюшевый мишка; Колыбельная; Маленькие животные; Дни недели; Беседа; Бабуля; Звуки воды; Голоса; Имена; Мыши Барсика; Мое сердце; Танцевальный вечер кукол; Мой папа; Кошка Мурка; Ноги и руки.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Инструменты: Виртуальная клавиатура; Сочинитель музыки; Гамма до мажор; Длительность.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7" w:id="3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к школе. Упражнения (30 цифровых образовательных ресурсов):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Оценка: Оценка речевого развития; Оценка слуховых и речевых навыков; Оценка крупных моторных навыков; Оценка мелкой моторики и навыков ручного труда; Оценка навыков зрительного анализа и синтеза; Оценка латерального доминирования; Оценка навыков телесной и пространственной ориентации; Оценка понятий и математических навыков. Оценка эмоциональных и социальных навыков.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Слуховые и языковые навыки: Знание языка; Слуховая память и причинно-следственные связи; Сегментация предложения (анализ); Сегментация слова (анализ); Слуховая память и чувствительность; Упражнения по ритмике; Слияние слова (синтез); Слуховое восприятие и слухо-зрительная координация; Артикуляция.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Моторные навыки: Крупная и мелкая моторика.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Визуальное восприятие: Визуальное восприятие; Зрительная память;-классификация понятий; Пространственное восприятие; Зрительно-моторная и слухо-зрительно-моторная координация.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Математические навыки: Тело и ориентация в пространстве; Измерения - размер, длина, высота; Восприятие времени; Геометрические фигуры; Сортировка,-классификация и категоризация; Счет (1-10).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www.bilimland.kz</w:t>
            </w:r>
          </w:p>
          <w:bookmarkEnd w:id="35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BilimMediaGroup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Учебно-методические комплексы для 1-11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№1, 2, 3 жазу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Жұмабаева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3" w:id="3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Сабденова,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Жамалова</w:t>
            </w:r>
          </w:p>
          <w:bookmarkEnd w:id="35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Әліппе. Менің алғашқы сөздігім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6" w:id="3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</w:t>
            </w:r>
          </w:p>
          <w:bookmarkEnd w:id="35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(для школ с нерусским языком обучения). Методическое руководство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7" w:id="3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Кадралиева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Т.</w:t>
            </w:r>
          </w:p>
          <w:bookmarkEnd w:id="35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(для школ с нерусским языком обучения). Тетрадь ученика №1,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9" w:id="3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Кадралиева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Т.</w:t>
            </w:r>
          </w:p>
          <w:bookmarkEnd w:id="35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№1, 2, 3 жұмыс дәптерлері.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1" w:id="3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Холодкова,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Бакка</w:t>
            </w:r>
          </w:p>
          <w:bookmarkEnd w:id="35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2" w:id="3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35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№1, 2, 3, 4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5" w:id="3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Мыңжасарова,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35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Мұғалімге арналған әдістемелік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8" w:id="3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35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0" w:id="3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35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2" w:id="3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Г.Үржігітова,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Ж.Құсайынова,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Батырова </w:t>
            </w:r>
          </w:p>
          <w:bookmarkEnd w:id="35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 №1, 2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5" w:id="3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Жартыбаева,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Сүлейменова</w:t>
            </w:r>
          </w:p>
          <w:bookmarkEnd w:id="35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7" w:id="3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Оқыту әдістемесі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+электрондық қосымша </w:t>
            </w:r>
          </w:p>
          <w:bookmarkEnd w:id="35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8" w:id="3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  <w:bookmarkEnd w:id="35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Дүниетану. Оқушы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9" w:id="3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Салиш</w:t>
            </w:r>
          </w:p>
          <w:bookmarkEnd w:id="35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Мұғалімге арналған әдістемелік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0" w:id="3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Жетпісбаева</w:t>
            </w:r>
          </w:p>
          <w:bookmarkEnd w:id="35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 Оқушы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4" w:id="3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Жетпісбаева</w:t>
            </w:r>
          </w:p>
          <w:bookmarkEnd w:id="35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8" w:id="3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Маханбетова </w:t>
            </w:r>
          </w:p>
          <w:bookmarkEnd w:id="35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Нота хрестоматиясы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0" w:id="3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Мирманов,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Тоқжанов </w:t>
            </w:r>
          </w:p>
          <w:bookmarkEnd w:id="35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Фонохрестоматия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3" w:id="3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5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5" w:id="3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35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7" w:id="3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Ермилова,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Попкова,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35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9" w:id="3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5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1" w:id="3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bookmarkEnd w:id="35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2" w:id="3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№1, №2</w:t>
            </w:r>
          </w:p>
          <w:bookmarkEnd w:id="35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3" w:id="3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bookmarkEnd w:id="35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5" w:id="3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  <w:bookmarkEnd w:id="35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6" w:id="3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Уайсова,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Тұралбаева</w:t>
            </w:r>
          </w:p>
          <w:bookmarkEnd w:id="35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8" w:id="3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  <w:bookmarkEnd w:id="35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Жұмабаева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9" w:id="3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5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1" w:id="3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5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3" w:id="3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  <w:bookmarkEnd w:id="35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4" w:id="3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 жұмысдәптері</w:t>
            </w:r>
          </w:p>
          <w:bookmarkEnd w:id="35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5" w:id="3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  <w:bookmarkEnd w:id="35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6" w:id="3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  <w:bookmarkEnd w:id="35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7" w:id="3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  <w:bookmarkEnd w:id="35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8" w:id="3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Гунько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</w:t>
            </w:r>
          </w:p>
          <w:bookmarkEnd w:id="35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9" w:id="3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5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0" w:id="3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Калашникова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35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1" w:id="3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5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2" w:id="3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35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5" w:id="3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1,2,3,4 жұмысдәптері</w:t>
            </w:r>
          </w:p>
          <w:bookmarkEnd w:id="35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6" w:id="3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bookmarkEnd w:id="35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8" w:id="3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5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9" w:id="3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  <w:bookmarkEnd w:id="35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2" w:id="3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5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3" w:id="3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  <w:bookmarkEnd w:id="35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 ДББҰ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6" w:id="3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5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7" w:id="3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Салиш,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35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9" w:id="3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5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0" w:id="3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Тұрмашева,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  <w:bookmarkEnd w:id="36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2" w:id="3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36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3" w:id="3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Оналбаева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36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9" w:id="3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6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0" w:id="3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Оналбаева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36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6" w:id="3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  <w:bookmarkEnd w:id="36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7" w:id="3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Сауғабаева</w:t>
            </w:r>
          </w:p>
          <w:bookmarkEnd w:id="36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8" w:id="3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жұмысдәптерлері</w:t>
            </w:r>
          </w:p>
          <w:bookmarkEnd w:id="36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9" w:id="3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оқу құралы</w:t>
            </w:r>
          </w:p>
          <w:bookmarkEnd w:id="36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0" w:id="3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6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1" w:id="3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  <w:bookmarkEnd w:id="36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2" w:id="3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36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3" w:id="3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  <w:bookmarkEnd w:id="36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7" w:id="3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  <w:bookmarkEnd w:id="36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8" w:id="3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6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1" w:id="3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6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3" w:id="3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bookmarkEnd w:id="36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4" w:id="3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жинағы.</w:t>
            </w:r>
          </w:p>
          <w:bookmarkEnd w:id="36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5" w:id="3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Бесірова</w:t>
            </w:r>
          </w:p>
          <w:bookmarkEnd w:id="36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6" w:id="3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  <w:bookmarkEnd w:id="36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7" w:id="3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bookmarkEnd w:id="36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9" w:id="3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Оқыту әдістемесі.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6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1" w:id="3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Қабатай,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  <w:bookmarkEnd w:id="36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2" w:id="3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6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Қабатай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3" w:id="3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36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Қалиева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4" w:id="3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36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6" w:id="3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</w:t>
            </w:r>
          </w:p>
          <w:bookmarkEnd w:id="36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7" w:id="3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6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8" w:id="3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36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9" w:id="3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CD. Электронды нұсқа</w:t>
            </w:r>
          </w:p>
          <w:bookmarkEnd w:id="36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0" w:id="3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36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3" w:id="3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 дәптері</w:t>
            </w:r>
          </w:p>
          <w:bookmarkEnd w:id="36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4" w:id="3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bookmarkEnd w:id="36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6" w:id="3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Рысқұлбекова </w:t>
            </w:r>
          </w:p>
          <w:bookmarkEnd w:id="36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7" w:id="3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6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8" w:id="3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  <w:bookmarkEnd w:id="36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2" w:id="3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дәптері.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36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4" w:id="3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Андриянова,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Беркало,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Кузнецова,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Полежаева</w:t>
            </w:r>
          </w:p>
          <w:bookmarkEnd w:id="36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8" w:id="3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  <w:bookmarkEnd w:id="36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9" w:id="3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36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1" w:id="3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6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2" w:id="3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36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4" w:id="3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6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5" w:id="3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  <w:bookmarkEnd w:id="36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6" w:id="3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  <w:bookmarkEnd w:id="36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7" w:id="3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6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9" w:id="3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36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0" w:id="3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  <w:bookmarkEnd w:id="36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4" w:id="3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  <w:bookmarkEnd w:id="36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5" w:id="3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36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6" w:id="3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36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7" w:id="3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Ә.Оралбекова</w:t>
            </w:r>
          </w:p>
          <w:bookmarkEnd w:id="36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9" w:id="3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6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0" w:id="3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  <w:bookmarkEnd w:id="36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2" w:id="3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6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3" w:id="3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Оспанбекова,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Данабаева</w:t>
            </w:r>
          </w:p>
          <w:bookmarkEnd w:id="36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5" w:id="3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жинағы</w:t>
            </w:r>
          </w:p>
          <w:bookmarkEnd w:id="36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6" w:id="3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Бесірова</w:t>
            </w:r>
          </w:p>
          <w:bookmarkEnd w:id="36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7" w:id="3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жұмысдәптері</w:t>
            </w:r>
          </w:p>
          <w:bookmarkEnd w:id="36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8" w:id="3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  <w:bookmarkEnd w:id="36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0" w:id="3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 нұсқа)</w:t>
            </w:r>
          </w:p>
          <w:bookmarkEnd w:id="36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1" w:id="3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Рысқұлбекова,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Сейсенбаева,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Отыншинова,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Жұмашева</w:t>
            </w:r>
          </w:p>
          <w:bookmarkEnd w:id="36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4" w:id="3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6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5" w:id="3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36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6" w:id="3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Рысқұлбекова</w:t>
            </w:r>
          </w:p>
          <w:bookmarkEnd w:id="36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7" w:id="3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(электронная версия)</w:t>
            </w:r>
          </w:p>
          <w:bookmarkEnd w:id="36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8" w:id="3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Гунько Н.</w:t>
            </w:r>
          </w:p>
          <w:bookmarkEnd w:id="36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9" w:id="3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6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0" w:id="3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Беспалова Р.</w:t>
            </w:r>
          </w:p>
          <w:bookmarkEnd w:id="36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1" w:id="3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  <w:bookmarkEnd w:id="36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2" w:id="3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36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5" w:id="3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жұмысдәптері</w:t>
            </w:r>
          </w:p>
          <w:bookmarkEnd w:id="36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6" w:id="3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Ақпаева,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36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7" w:id="3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коммуникациялықтехнологиялар.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6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8" w:id="3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Юсупова </w:t>
            </w:r>
          </w:p>
          <w:bookmarkEnd w:id="36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0" w:id="3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коммуникациялықтехнологиялар.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36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1" w:id="3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Юсупова </w:t>
            </w:r>
          </w:p>
          <w:bookmarkEnd w:id="36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3" w:id="3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6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4" w:id="3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Кажекенова,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36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8" w:id="3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бөлім</w:t>
            </w:r>
          </w:p>
          <w:bookmarkEnd w:id="36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0" w:id="3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Бигазина,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Э. Кажекенова,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36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 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4" w:id="3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CD</w:t>
            </w:r>
          </w:p>
          <w:bookmarkEnd w:id="36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5" w:id="3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36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7" w:id="3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6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8" w:id="3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Тұрмашева,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Пугач</w:t>
            </w:r>
          </w:p>
          <w:bookmarkEnd w:id="36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0" w:id="3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36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1" w:id="3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  <w:bookmarkEnd w:id="36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3" w:id="3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 дәптері</w:t>
            </w:r>
          </w:p>
          <w:bookmarkEnd w:id="36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4" w:id="3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Ізғұттынова,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Тәттімбетова</w:t>
            </w:r>
          </w:p>
          <w:bookmarkEnd w:id="36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6" w:id="3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6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7" w:id="3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  <w:bookmarkEnd w:id="36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8" w:id="3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  <w:bookmarkEnd w:id="36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9" w:id="3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6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1" w:id="3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36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2" w:id="3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Құлманова,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Тоқжанов</w:t>
            </w:r>
          </w:p>
          <w:bookmarkEnd w:id="36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5" w:id="3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36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6" w:id="3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әдістемесі+СД</w:t>
            </w:r>
          </w:p>
          <w:bookmarkEnd w:id="36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7" w:id="3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6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8" w:id="3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Жолшаева</w:t>
            </w:r>
          </w:p>
          <w:bookmarkEnd w:id="36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9" w:id="3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6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0" w:id="3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37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2" w:id="3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7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3" w:id="3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Шойбекова</w:t>
            </w:r>
          </w:p>
          <w:bookmarkEnd w:id="37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5" w:id="3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  <w:bookmarkEnd w:id="37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6" w:id="3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Отарбекова,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Оданова</w:t>
            </w:r>
          </w:p>
          <w:bookmarkEnd w:id="37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8" w:id="3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7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9" w:id="3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Қосымова,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Юсуп</w:t>
            </w:r>
          </w:p>
          <w:bookmarkEnd w:id="37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1" w:id="3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7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2" w:id="3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37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3" w:id="3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7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4" w:id="3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37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5" w:id="3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  <w:bookmarkEnd w:id="37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6" w:id="3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37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7" w:id="3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7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8" w:id="3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37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9" w:id="3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7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0" w:id="3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Жабаева</w:t>
            </w:r>
          </w:p>
          <w:bookmarkEnd w:id="37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2" w:id="3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7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3" w:id="3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37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4" w:id="3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7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5" w:id="3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 У.,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  <w:bookmarkEnd w:id="37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6" w:id="3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Оқытуәдiстемесi</w:t>
            </w:r>
          </w:p>
          <w:bookmarkEnd w:id="37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7" w:id="3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Алдамұратова,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Әбдібаева</w:t>
            </w:r>
          </w:p>
          <w:bookmarkEnd w:id="37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8" w:id="3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Логикалық есептер мен тапсырмалар</w:t>
            </w:r>
          </w:p>
          <w:bookmarkEnd w:id="37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Алдамұратова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9" w:id="3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7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0" w:id="3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 </w:t>
            </w:r>
          </w:p>
          <w:bookmarkEnd w:id="37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1" w:id="3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37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2" w:id="3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  <w:bookmarkEnd w:id="37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4" w:id="3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7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5" w:id="3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Бошакова</w:t>
            </w:r>
          </w:p>
          <w:bookmarkEnd w:id="37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6" w:id="3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Практикалық тапсырмалар жинағы</w:t>
            </w:r>
          </w:p>
          <w:bookmarkEnd w:id="37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7" w:id="3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Әбілғазиев</w:t>
            </w:r>
          </w:p>
          <w:bookmarkEnd w:id="37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8" w:id="3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кескін карта</w:t>
            </w:r>
          </w:p>
          <w:bookmarkEnd w:id="37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9" w:id="3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Әбдіманапов,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Ысқақова</w:t>
            </w:r>
          </w:p>
          <w:bookmarkEnd w:id="37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0" w:id="3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7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1" w:id="3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Ушакова</w:t>
            </w:r>
          </w:p>
          <w:bookmarkEnd w:id="37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3" w:id="3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+СД</w:t>
            </w:r>
          </w:p>
          <w:bookmarkEnd w:id="37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4" w:id="3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Л.Одинцова</w:t>
            </w:r>
          </w:p>
          <w:bookmarkEnd w:id="37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7" w:id="3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Әдістемелікнұсқау</w:t>
            </w:r>
          </w:p>
          <w:bookmarkEnd w:id="37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8" w:id="3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У.Ғайыпбаева</w:t>
            </w:r>
          </w:p>
          <w:bookmarkEnd w:id="37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9" w:id="3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7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0" w:id="3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А.Юсупова</w:t>
            </w:r>
          </w:p>
          <w:bookmarkEnd w:id="37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2" w:id="3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(Ежелгі дүние).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7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4" w:id="3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Омарбеков,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Ноғайбаева</w:t>
            </w:r>
          </w:p>
          <w:bookmarkEnd w:id="37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7" w:id="3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7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8" w:id="3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Көмеков,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Жұмағанбетов,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 </w:t>
            </w:r>
          </w:p>
          <w:bookmarkEnd w:id="37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0" w:id="3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материалдар.</w:t>
            </w:r>
          </w:p>
          <w:bookmarkEnd w:id="37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1" w:id="3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Көмеков,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Жұмағанбетов,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 </w:t>
            </w:r>
          </w:p>
          <w:bookmarkEnd w:id="37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3" w:id="3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7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4" w:id="3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Көмеков,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Жұмағанбетов,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 </w:t>
            </w:r>
          </w:p>
          <w:bookmarkEnd w:id="37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6" w:id="3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7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7" w:id="3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Құлымбетова,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Мағзұмова,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Марқабаева</w:t>
            </w:r>
          </w:p>
          <w:bookmarkEnd w:id="37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Ежелгі Қазақстан тарихы.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1" w:id="3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Кругликова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 </w:t>
            </w:r>
          </w:p>
          <w:bookmarkEnd w:id="37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2" w:id="3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7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3" w:id="3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Букаева,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Зикирина,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Макашева,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Мукатаева,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Тен</w:t>
            </w:r>
          </w:p>
          <w:bookmarkEnd w:id="37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7" w:id="3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  <w:bookmarkEnd w:id="37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8" w:id="3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Махаева</w:t>
            </w:r>
          </w:p>
          <w:bookmarkEnd w:id="37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Ежелгі дүние тарихы.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Кругликова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0" w:id="3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құрал</w:t>
            </w:r>
          </w:p>
          <w:bookmarkEnd w:id="37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1" w:id="3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  <w:bookmarkEnd w:id="37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4" w:id="3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7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5" w:id="3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Сүлейменова</w:t>
            </w:r>
          </w:p>
          <w:bookmarkEnd w:id="37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6" w:id="3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37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7" w:id="3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Тоғжанов,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7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1" w:id="3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  <w:bookmarkEnd w:id="37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2" w:id="3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Мирманов</w:t>
            </w:r>
          </w:p>
          <w:bookmarkEnd w:id="37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5" w:id="3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(ұл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нұсқау+CD</w:t>
            </w:r>
          </w:p>
          <w:bookmarkEnd w:id="37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7" w:id="3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7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1" w:id="3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(қыз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  <w:bookmarkEnd w:id="37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3" w:id="3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7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Қазақтілі. Оқыту әдістемесі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7" w:id="3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Г. 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Кәрімова</w:t>
            </w:r>
          </w:p>
          <w:bookmarkEnd w:id="37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9" w:id="3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7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0" w:id="3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 Отарбаева,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Нұрманова</w:t>
            </w:r>
          </w:p>
          <w:bookmarkEnd w:id="37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2" w:id="3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7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3" w:id="3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37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5" w:id="3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7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6" w:id="3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37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8" w:id="3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  <w:bookmarkEnd w:id="37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9" w:id="3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Отарбекова,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37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1" w:id="3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7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2" w:id="3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37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3" w:id="3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7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4" w:id="3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37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5" w:id="3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7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6" w:id="3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37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7" w:id="3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7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8" w:id="3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37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9" w:id="3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7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0" w:id="3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  <w:bookmarkEnd w:id="37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3" w:id="3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7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4" w:id="3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Тиынтай</w:t>
            </w:r>
          </w:p>
          <w:bookmarkEnd w:id="37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7" w:id="3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7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8" w:id="3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Иманбаева,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  <w:bookmarkEnd w:id="37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0" w:id="3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7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1" w:id="3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Тұрсынғалиева,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37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2" w:id="3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7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3" w:id="3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Ерболатова А.</w:t>
            </w:r>
          </w:p>
          <w:bookmarkEnd w:id="37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5" w:id="3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7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6" w:id="3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37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7" w:id="3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  <w:bookmarkEnd w:id="37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8" w:id="3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37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9" w:id="3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Исмагулова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  <w:bookmarkEnd w:id="38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0" w:id="3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8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1" w:id="3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  <w:bookmarkEnd w:id="38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2" w:id="3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3" w:id="3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38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5" w:id="3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Аульбекова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38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7" w:id="3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2.</w:t>
            </w:r>
          </w:p>
          <w:bookmarkEnd w:id="38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8" w:id="3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  <w:bookmarkEnd w:id="38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9" w:id="3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38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0" w:id="3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  <w:bookmarkEnd w:id="38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2" w:id="3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38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3" w:id="3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Сулейменова Э.,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Уразаева К.</w:t>
            </w:r>
          </w:p>
          <w:bookmarkEnd w:id="38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5" w:id="3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6" w:id="3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Алдамуратова,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Бейсенбаева,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Байшоланова</w:t>
            </w:r>
          </w:p>
          <w:bookmarkEnd w:id="38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8" w:id="3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Олимпиадаға дайындық есептер жинағы.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(5-6-сыныптар)</w:t>
            </w:r>
          </w:p>
          <w:bookmarkEnd w:id="38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0" w:id="3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Алдамуратова,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Байшоланов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Байшоланов</w:t>
            </w:r>
          </w:p>
          <w:bookmarkEnd w:id="38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2" w:id="3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CD</w:t>
            </w:r>
          </w:p>
          <w:bookmarkEnd w:id="38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3" w:id="3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 </w:t>
            </w:r>
          </w:p>
          <w:bookmarkEnd w:id="38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4" w:id="3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8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5" w:id="3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  <w:bookmarkEnd w:id="38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7" w:id="3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38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8" w:id="3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Я. Белошистова</w:t>
            </w:r>
          </w:p>
          <w:bookmarkEnd w:id="38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0" w:id="3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 + СД</w:t>
            </w:r>
          </w:p>
          <w:bookmarkEnd w:id="38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1" w:id="3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Одинцова</w:t>
            </w:r>
          </w:p>
          <w:bookmarkEnd w:id="38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4" w:id="3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8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5" w:id="3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Беристемова,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Ғайыпбаева </w:t>
            </w:r>
          </w:p>
          <w:bookmarkEnd w:id="38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7" w:id="3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8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8" w:id="3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Қаптағаева,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  <w:bookmarkEnd w:id="38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0" w:id="3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1" w:id="3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Жанақова,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Соскин,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Гвоздева</w:t>
            </w:r>
          </w:p>
          <w:bookmarkEnd w:id="38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4" w:id="3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8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5" w:id="3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Жанақова,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Митинева,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Лукина </w:t>
            </w:r>
          </w:p>
          <w:bookmarkEnd w:id="38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Орта ғасырлардағы Қазақстан тарихы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Окунева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8" w:id="3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9" w:id="3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Ешмұқамбетов</w:t>
            </w:r>
          </w:p>
          <w:bookmarkEnd w:id="38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0" w:id="3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1" w:id="3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Мәшімбаев,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Мәженова,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Тортаев</w:t>
            </w:r>
          </w:p>
          <w:bookmarkEnd w:id="38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3" w:id="3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8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4" w:id="3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Көпекбай,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  <w:bookmarkEnd w:id="38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5" w:id="3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6" w:id="3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38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8" w:id="3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9" w:id="3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Касимова </w:t>
            </w:r>
          </w:p>
          <w:bookmarkEnd w:id="38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0" w:id="3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8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1" w:id="3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Паимцева,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  <w:bookmarkEnd w:id="38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4" w:id="3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  <w:bookmarkEnd w:id="38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6" w:id="3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Бойко,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Верховцева,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Костюченко,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Матвеева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Прахнау</w:t>
            </w:r>
          </w:p>
          <w:bookmarkEnd w:id="38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0" w:id="3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38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1" w:id="3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Бақаш</w:t>
            </w:r>
          </w:p>
          <w:bookmarkEnd w:id="38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3" w:id="3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38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5" w:id="3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8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8" w:id="3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38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0" w:id="3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38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2" w:id="3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38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5" w:id="3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хрестоматиясы</w:t>
            </w:r>
          </w:p>
          <w:bookmarkEnd w:id="38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6" w:id="3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Мұсақожаева,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Сабырова,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Әбуғазы,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Ғизатова</w:t>
            </w:r>
          </w:p>
          <w:bookmarkEnd w:id="38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0" w:id="3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8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1" w:id="3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  <w:bookmarkEnd w:id="38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2" w:id="3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3" w:id="3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Юсуп </w:t>
            </w:r>
          </w:p>
          <w:bookmarkEnd w:id="38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5" w:id="3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8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6" w:id="3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Ильясова,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Тоқтыбаева,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  <w:bookmarkEnd w:id="38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9" w:id="3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8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0" w:id="3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Абдирасилова,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Мунасаева</w:t>
            </w:r>
          </w:p>
          <w:bookmarkEnd w:id="38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3" w:id="3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  <w:bookmarkEnd w:id="38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4" w:id="3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Оданова,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  <w:bookmarkEnd w:id="38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6" w:id="3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8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7" w:id="3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38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8" w:id="3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9" w:id="3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Қуанышбаева</w:t>
            </w:r>
          </w:p>
          <w:bookmarkEnd w:id="38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0" w:id="3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1" w:id="3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38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2" w:id="3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3" w:id="3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Ақтанова,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Жундибаева</w:t>
            </w:r>
          </w:p>
          <w:bookmarkEnd w:id="38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4" w:id="3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8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5" w:id="3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38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6" w:id="3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8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7" w:id="3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  <w:bookmarkEnd w:id="38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8" w:id="3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Жанпеис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Озекбаева Н.</w:t>
            </w:r>
          </w:p>
          <w:bookmarkEnd w:id="38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9" w:id="3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  <w:bookmarkEnd w:id="38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0" w:id="3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38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1" w:id="3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8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2" w:id="3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3" w:id="3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38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4" w:id="3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8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5" w:id="3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8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6" w:id="3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38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8" w:id="3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38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9" w:id="3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Жұмалиева</w:t>
            </w:r>
          </w:p>
          <w:bookmarkEnd w:id="38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0" w:id="3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8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1" w:id="3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Жұмағұлова,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38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3" w:id="3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8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4" w:id="3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8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5" w:id="3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38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6" w:id="3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8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7" w:id="3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8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8" w:id="3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8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9" w:id="3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  <w:bookmarkEnd w:id="38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Мұғалімге арналған әдістемелік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0" w:id="3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Маханова,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Рсалина</w:t>
            </w:r>
          </w:p>
          <w:bookmarkEnd w:id="38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2" w:id="3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Ахмадуллаева </w:t>
            </w:r>
          </w:p>
          <w:bookmarkEnd w:id="38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4" w:id="3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8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5" w:id="3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Егорина</w:t>
            </w:r>
          </w:p>
          <w:bookmarkEnd w:id="39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6" w:id="3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</w:t>
            </w:r>
          </w:p>
          <w:bookmarkEnd w:id="39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7" w:id="3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Егорина,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Нүркенова</w:t>
            </w:r>
          </w:p>
          <w:bookmarkEnd w:id="39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8" w:id="3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39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9" w:id="3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  <w:bookmarkEnd w:id="39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0" w:id="3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9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1" w:id="3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Ибраимова,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Алина</w:t>
            </w:r>
          </w:p>
          <w:bookmarkEnd w:id="39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3" w:id="3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9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4" w:id="3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Құрманғалиева</w:t>
            </w:r>
          </w:p>
          <w:bookmarkEnd w:id="39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5" w:id="3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9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6" w:id="3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Тоқбергенова,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Тұрсынбаева,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Ерженбек</w:t>
            </w:r>
          </w:p>
          <w:bookmarkEnd w:id="39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8" w:id="3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9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9" w:id="3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Шуиншина,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  <w:bookmarkEnd w:id="39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1" w:id="3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  <w:bookmarkEnd w:id="39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2" w:id="3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Кем </w:t>
            </w:r>
          </w:p>
          <w:bookmarkEnd w:id="39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3" w:id="3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9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4" w:id="3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39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5" w:id="3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6" w:id="3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9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7" w:id="3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Мамытова</w:t>
            </w:r>
          </w:p>
          <w:bookmarkEnd w:id="39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8" w:id="3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Ә. Көпекбай,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Джұматаева</w:t>
            </w:r>
          </w:p>
          <w:bookmarkEnd w:id="39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9" w:id="3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Көкебаева,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  <w:bookmarkEnd w:id="39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Дүниежүзі тарихы 1640-1900 жж.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1" w:id="3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арналған әдістемелік құрал</w:t>
            </w:r>
          </w:p>
          <w:bookmarkEnd w:id="39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2" w:id="3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Әкімбаева,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Мұратханова</w:t>
            </w:r>
          </w:p>
          <w:bookmarkEnd w:id="39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5" w:id="3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(ұл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құрал+CD</w:t>
            </w:r>
          </w:p>
          <w:bookmarkEnd w:id="39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7" w:id="3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Чукалин,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9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1" w:id="3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(қыз балаларға арналған нұсқа).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  <w:bookmarkEnd w:id="39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3" w:id="3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39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6" w:id="3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 ұлдарға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9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7" w:id="3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Жақманов,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Құлбекова,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Хасенов</w:t>
            </w:r>
          </w:p>
          <w:bookmarkEnd w:id="39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зияткерлікмектептері" ДББҰ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0" w:id="3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қыздарға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нұсқаулық</w:t>
            </w:r>
          </w:p>
          <w:bookmarkEnd w:id="39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2" w:id="3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Дүйсенова,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Жолдасбекова,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Құлбекова,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Құрабаева</w:t>
            </w:r>
          </w:p>
          <w:bookmarkEnd w:id="39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"Назарбаев зияткерлікмектептері" ДББҰ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5" w:id="3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9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6" w:id="3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Әрінова,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Молдасан,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Байшағырова</w:t>
            </w:r>
          </w:p>
          <w:bookmarkEnd w:id="39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8" w:id="3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9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9" w:id="3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Абнасырова,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Арзымбетова</w:t>
            </w:r>
          </w:p>
          <w:bookmarkEnd w:id="39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1" w:id="3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9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2" w:id="3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39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4" w:id="3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5" w:id="3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Тоқбаева</w:t>
            </w:r>
          </w:p>
          <w:bookmarkEnd w:id="39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7" w:id="3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Диктанттар мен мазмұндамалар жинағы</w:t>
            </w:r>
          </w:p>
          <w:bookmarkEnd w:id="39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8" w:id="3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Тымболова</w:t>
            </w:r>
          </w:p>
          <w:bookmarkEnd w:id="39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0" w:id="3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39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1" w:id="3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39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2" w:id="3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9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3" w:id="3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39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4" w:id="3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Әдiстемелiкнұсқау</w:t>
            </w:r>
          </w:p>
          <w:bookmarkEnd w:id="39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5" w:id="3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39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7" w:id="3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9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8" w:id="3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39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0" w:id="3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9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1" w:id="3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Қайырбай,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39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5" w:id="3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9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6" w:id="3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39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9" w:id="3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39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0" w:id="3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Иманбаева,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Қайыпжанқызы</w:t>
            </w:r>
          </w:p>
          <w:bookmarkEnd w:id="39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2" w:id="3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9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3" w:id="3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</w:t>
            </w:r>
          </w:p>
          <w:bookmarkEnd w:id="39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4" w:id="3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39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5" w:id="3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39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7" w:id="3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39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8" w:id="3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39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9" w:id="3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Саметова Ф.</w:t>
            </w:r>
          </w:p>
          <w:bookmarkEnd w:id="39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0" w:id="3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Аульбекова Г.</w:t>
            </w:r>
          </w:p>
          <w:bookmarkEnd w:id="39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1" w:id="3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39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заданий для критериального оценивания достижений учащихся по всем видам речевой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3" w:id="3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39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5" w:id="3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  <w:bookmarkEnd w:id="39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6" w:id="3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39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7" w:id="3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СD</w:t>
            </w:r>
          </w:p>
          <w:bookmarkEnd w:id="39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8" w:id="3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39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0" w:id="3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1" w:id="3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Жұмағұлова,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39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Есептер жинағы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2" w:id="3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39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3" w:id="3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9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4" w:id="3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39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6" w:id="3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Есептермен тест тапсырмаларыжинағы</w:t>
            </w:r>
          </w:p>
          <w:bookmarkEnd w:id="39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7" w:id="3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39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0" w:id="3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  <w:bookmarkEnd w:id="39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1" w:id="3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39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2" w:id="3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39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3" w:id="3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9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4" w:id="3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39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5" w:id="3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9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6" w:id="3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39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7" w:id="3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39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8" w:id="3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 + жаттықтырғыш</w:t>
            </w:r>
          </w:p>
          <w:bookmarkEnd w:id="39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9" w:id="3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жаттықтырғыш: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39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4" w:id="3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  <w:bookmarkEnd w:id="39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5" w:id="3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39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8" w:id="3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  <w:bookmarkEnd w:id="39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Мұғалімге арналған әдістемелік нұсқаулық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9" w:id="3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Базаева</w:t>
            </w:r>
          </w:p>
          <w:bookmarkEnd w:id="39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Оқыту әдістемесі 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1" w:id="3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Комова </w:t>
            </w:r>
          </w:p>
          <w:bookmarkEnd w:id="39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3" w:id="3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39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4" w:id="3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Әбілмәжінова,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  <w:bookmarkEnd w:id="39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5" w:id="3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нұсқа</w:t>
            </w:r>
          </w:p>
          <w:bookmarkEnd w:id="39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7" w:id="3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Қаратабанов,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Қуанышева,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Байметова</w:t>
            </w:r>
          </w:p>
          <w:bookmarkEnd w:id="39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9" w:id="3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  <w:bookmarkEnd w:id="39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0" w:id="3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Ибраимова</w:t>
            </w:r>
          </w:p>
          <w:bookmarkEnd w:id="39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1" w:id="3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  <w:bookmarkEnd w:id="39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2" w:id="3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Шүйіншина,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Сейфоллина,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Нурадинов</w:t>
            </w:r>
          </w:p>
          <w:bookmarkEnd w:id="39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5" w:id="4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0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6" w:id="4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0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7" w:id="4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  <w:bookmarkEnd w:id="40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8" w:id="4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</w:t>
            </w:r>
          </w:p>
          <w:bookmarkEnd w:id="40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9" w:id="4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Есептер және жаттығулар жинағы.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(7-8-сыныптар)</w:t>
            </w:r>
          </w:p>
          <w:bookmarkEnd w:id="40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1" w:id="4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Сақариянова</w:t>
            </w:r>
          </w:p>
          <w:bookmarkEnd w:id="40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2" w:id="4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0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3" w:id="4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0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4" w:id="4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5" w:id="4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  <w:bookmarkEnd w:id="40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6" w:id="4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Мясников,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Арепова</w:t>
            </w:r>
          </w:p>
          <w:bookmarkEnd w:id="40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7" w:id="4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Оразов</w:t>
            </w:r>
          </w:p>
          <w:bookmarkEnd w:id="40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 нұсқау.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8" w:id="4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Аманқұлова</w:t>
            </w:r>
          </w:p>
          <w:bookmarkEnd w:id="40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9" w:id="4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Хрестоматия </w:t>
            </w:r>
          </w:p>
          <w:bookmarkEnd w:id="40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0" w:id="4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Қ. Байзақова,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К. Мақашева</w:t>
            </w:r>
          </w:p>
          <w:bookmarkEnd w:id="40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2" w:id="4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40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3" w:id="4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</w:t>
            </w:r>
          </w:p>
          <w:bookmarkEnd w:id="40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5" w:id="4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40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7" w:id="4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40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9" w:id="4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40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2" w:id="4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40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4" w:id="4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Яковлев,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40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9" w:id="4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0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0" w:id="4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Мұнасаева,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Бертілеуова</w:t>
            </w:r>
          </w:p>
          <w:bookmarkEnd w:id="40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2" w:id="4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3" w:id="4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Дүсіпова</w:t>
            </w:r>
          </w:p>
          <w:bookmarkEnd w:id="40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4" w:id="4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0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5" w:id="4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Мамаева,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Мукашова</w:t>
            </w:r>
          </w:p>
          <w:bookmarkEnd w:id="40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6" w:id="4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7" w:id="4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Юсуп,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Дусимбаева</w:t>
            </w:r>
          </w:p>
          <w:bookmarkEnd w:id="40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0" w:id="4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0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1" w:id="4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Рапашева,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Әбдірахманова,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Құлшашпай,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Қалниязова</w:t>
            </w:r>
          </w:p>
          <w:bookmarkEnd w:id="40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5" w:id="4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6" w:id="4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Тұрсынғалиева,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Рыскелдиева</w:t>
            </w:r>
          </w:p>
          <w:bookmarkEnd w:id="40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7" w:id="4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0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8" w:id="4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40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9" w:id="4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0" w:id="4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Керімбекова,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Мұқанова</w:t>
            </w:r>
          </w:p>
          <w:bookmarkEnd w:id="40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1" w:id="4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  <w:bookmarkEnd w:id="40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2" w:id="4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0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3" w:id="4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4" w:id="4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0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5" w:id="4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6" w:id="4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Қайырбай,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0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0" w:id="4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0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1" w:id="4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Қайырбай,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0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5" w:id="4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0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6" w:id="4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40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7" w:id="4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8" w:id="4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 для общеобразовательных школ с нерусским языком обучения.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0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0" w:id="4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Белякова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Р.</w:t>
            </w:r>
          </w:p>
          <w:bookmarkEnd w:id="40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1" w:id="4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0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2" w:id="4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Хайрушева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  <w:bookmarkEnd w:id="40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4" w:id="4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0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5" w:id="4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Хайрушева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Пралиева Ж.</w:t>
            </w:r>
          </w:p>
          <w:bookmarkEnd w:id="40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7" w:id="4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8" w:id="4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40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9" w:id="4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0" w:id="4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Мендигалиева</w:t>
            </w:r>
          </w:p>
          <w:bookmarkEnd w:id="40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2" w:id="4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нұсқау+ CD</w:t>
            </w:r>
          </w:p>
          <w:bookmarkEnd w:id="40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3" w:id="4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0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6" w:id="4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7" w:id="4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0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8" w:id="4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0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9" w:id="4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0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0" w:id="4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  <w:bookmarkEnd w:id="40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1" w:id="4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40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3" w:id="4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  <w:bookmarkEnd w:id="40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4" w:id="4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0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7" w:id="4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әдiстемесi</w:t>
            </w:r>
          </w:p>
          <w:bookmarkEnd w:id="40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8" w:id="4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40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9" w:id="4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0" w:id="4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Мендигалиева</w:t>
            </w:r>
          </w:p>
          <w:bookmarkEnd w:id="40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2" w:id="4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0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3" w:id="4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0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4" w:id="4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0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5" w:id="4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0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6" w:id="4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0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7" w:id="4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Дюсов,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Ардабаева</w:t>
            </w:r>
          </w:p>
          <w:bookmarkEnd w:id="40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8" w:id="4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нұсқаулық</w:t>
            </w:r>
          </w:p>
          <w:bookmarkEnd w:id="40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9" w:id="4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40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1" w:id="4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тест тапсырмалары жинағы</w:t>
            </w:r>
          </w:p>
          <w:bookmarkEnd w:id="40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2" w:id="4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Жумадилова,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0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5" w:id="4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Жаттықтырғыш/Тренажер</w:t>
            </w:r>
          </w:p>
          <w:bookmarkEnd w:id="40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6" w:id="4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Колубекова,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0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7" w:id="4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40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8" w:id="4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Қадырқұлов,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Гайыпбаева</w:t>
            </w:r>
          </w:p>
          <w:bookmarkEnd w:id="40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9" w:id="4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0" w:id="4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Мұхамбетжанова,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Тен,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Захаржевская,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Э. Смирнова </w:t>
            </w:r>
          </w:p>
          <w:bookmarkEnd w:id="40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3" w:id="4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0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4" w:id="4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  <w:bookmarkEnd w:id="40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6" w:id="4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0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7" w:id="4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Калымова,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Орынтаева</w:t>
            </w:r>
          </w:p>
          <w:bookmarkEnd w:id="40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Әдiстемелiк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9" w:id="4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</w:t>
            </w:r>
          </w:p>
          <w:bookmarkEnd w:id="40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 Дидактикалық материалдар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1" w:id="4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40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3" w:id="4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географиясы.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4" w:id="4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Усиков,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Усикова,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Забенова,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Королева </w:t>
            </w:r>
          </w:p>
          <w:bookmarkEnd w:id="40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7" w:id="4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географиясы.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  <w:bookmarkEnd w:id="40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9" w:id="4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Қаратабанов,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Бекдаирова</w:t>
            </w:r>
          </w:p>
          <w:bookmarkEnd w:id="40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0" w:id="4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0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1" w:id="4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Ибраимова </w:t>
            </w:r>
          </w:p>
          <w:bookmarkEnd w:id="41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2" w:id="4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3" w:id="4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Башарұлы,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Нурадинов,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Шүйіншина,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Сейфоллина</w:t>
            </w:r>
          </w:p>
          <w:bookmarkEnd w:id="41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6" w:id="4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1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7" w:id="4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Қазақбаева,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Насохова,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Абжалелова</w:t>
            </w:r>
          </w:p>
          <w:bookmarkEnd w:id="41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9" w:id="4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1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0" w:id="4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1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1" w:id="4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2" w:id="4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 </w:t>
            </w:r>
          </w:p>
          <w:bookmarkEnd w:id="41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3" w:id="4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  <w:bookmarkEnd w:id="41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4" w:id="4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  <w:bookmarkEnd w:id="41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5" w:id="4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</w:t>
            </w:r>
          </w:p>
          <w:bookmarkEnd w:id="41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6" w:id="4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және жаттығулар жинағы</w:t>
            </w:r>
          </w:p>
          <w:bookmarkEnd w:id="41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7" w:id="4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Усманова,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Сақариянова</w:t>
            </w:r>
          </w:p>
          <w:bookmarkEnd w:id="41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8" w:id="4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кестеде.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(9-11)</w:t>
            </w:r>
          </w:p>
          <w:bookmarkEnd w:id="41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0" w:id="4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Сақариянова,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Усманова</w:t>
            </w:r>
          </w:p>
          <w:bookmarkEnd w:id="41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1" w:id="4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Әдiстемелiк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1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3" w:id="4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Өскембаев,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Мырзахметова,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Мұсабаев</w:t>
            </w:r>
          </w:p>
          <w:bookmarkEnd w:id="41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5" w:id="4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әдістемесі. </w:t>
            </w:r>
          </w:p>
          <w:bookmarkEnd w:id="41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6" w:id="4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Мясников,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Арепова</w:t>
            </w:r>
          </w:p>
          <w:bookmarkEnd w:id="41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7" w:id="4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  <w:bookmarkEnd w:id="41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8" w:id="4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Оразов</w:t>
            </w:r>
          </w:p>
          <w:bookmarkEnd w:id="41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9" w:id="4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0" w:id="4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Әдиет,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  <w:bookmarkEnd w:id="41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2" w:id="4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1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3" w:id="4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Аяған,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Әдиет,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Сатанов</w:t>
            </w:r>
          </w:p>
          <w:bookmarkEnd w:id="41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5" w:id="4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Дүниежүзi тарихы. Әдiстемелiк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  <w:bookmarkEnd w:id="41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6" w:id="4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Алдабек,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Аманқұлова</w:t>
            </w:r>
          </w:p>
          <w:bookmarkEnd w:id="41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7" w:id="4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8" w:id="4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Логвиненко</w:t>
            </w:r>
          </w:p>
          <w:bookmarkEnd w:id="41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0" w:id="4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41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1" w:id="4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Нұркеева,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Бердібаева</w:t>
            </w:r>
          </w:p>
          <w:bookmarkEnd w:id="41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3" w:id="4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мектептің мұғалімдеріне арналған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41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5" w:id="4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41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6" w:id="4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мектептің 9-сыныбына арналған көрнекі құралдар топтамасы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(қыз балаларға арналған нұсқа)</w:t>
            </w:r>
          </w:p>
          <w:bookmarkEnd w:id="41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8" w:id="4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еңбек.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беретін мектептің мұғалімдеріне арналған әдістемелік нұсқаулық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(ұл балаларға арналған нұсқа)</w:t>
            </w:r>
          </w:p>
          <w:bookmarkEnd w:id="41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0" w:id="4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Тулеуов,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41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2" w:id="4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3" w:id="4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Балтабаева,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Әбдіраман,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Берденова</w:t>
            </w:r>
          </w:p>
          <w:bookmarkEnd w:id="41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6" w:id="4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1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7" w:id="4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Қапалбек,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Закиряева,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Жантасова</w:t>
            </w:r>
          </w:p>
          <w:bookmarkEnd w:id="41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9" w:id="4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1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0" w:id="4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41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2" w:id="4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1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3" w:id="4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Бертілеуова,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Мұнасаева</w:t>
            </w:r>
          </w:p>
          <w:bookmarkEnd w:id="41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5" w:id="4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1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6" w:id="4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1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7" w:id="4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8" w:id="4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1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9" w:id="4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1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0" w:id="4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Сатылова,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  <w:bookmarkEnd w:id="41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2" w:id="4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1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3" w:id="4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1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5" w:id="4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1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6" w:id="4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41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7" w:id="4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1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8" w:id="4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Қайыпжанқызы,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Хамза,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 Үсенова,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Сарсембаева</w:t>
            </w:r>
          </w:p>
          <w:bookmarkEnd w:id="41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2" w:id="4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1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3" w:id="4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1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7" w:id="4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1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8" w:id="4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1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1" w:id="4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 (электрондық нұсқа)</w:t>
            </w:r>
          </w:p>
          <w:bookmarkEnd w:id="41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2" w:id="4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Пак,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Ескендирова,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Ардақұлы,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Құрман,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Анапинова</w:t>
            </w:r>
          </w:p>
          <w:bookmarkEnd w:id="41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6" w:id="4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+CD</w:t>
            </w:r>
          </w:p>
          <w:bookmarkEnd w:id="41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7" w:id="4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1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8" w:id="4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1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9" w:id="4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Әбілқасымова,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1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0" w:id="4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Есептержинағы</w:t>
            </w:r>
          </w:p>
          <w:bookmarkEnd w:id="41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1" w:id="4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1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2" w:id="4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3" w:id="4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1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4" w:id="4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1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5" w:id="4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1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6" w:id="4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7" w:id="4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Завертунова </w:t>
            </w:r>
          </w:p>
          <w:bookmarkEnd w:id="41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9" w:id="4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0" w:id="4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Бекмолдаева,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Керейбаева,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  <w:bookmarkEnd w:id="41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3" w:id="4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1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4" w:id="4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41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6" w:id="4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  <w:bookmarkEnd w:id="4179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7" w:id="4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8" w:id="4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9" w:id="4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Ибраимова </w:t>
            </w:r>
          </w:p>
          <w:bookmarkEnd w:id="41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0" w:id="4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1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1" w:id="4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1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2" w:id="4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3" w:id="4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1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4" w:id="4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  <w:bookmarkEnd w:id="41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тарихы.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5" w:id="4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1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6" w:id="4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Маджара </w:t>
            </w:r>
          </w:p>
          <w:bookmarkEnd w:id="41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8" w:id="4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9" w:id="4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Юсуп,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Жұмекенова</w:t>
            </w:r>
          </w:p>
          <w:bookmarkEnd w:id="41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1" w:id="4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1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2" w:id="4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Дүсіпова,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41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4" w:id="4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1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5" w:id="4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Дүсіпова,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Тоқтыбаева</w:t>
            </w:r>
          </w:p>
          <w:bookmarkEnd w:id="41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7" w:id="4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1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8" w:id="4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1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9" w:id="4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1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0" w:id="4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Жүндібаева</w:t>
            </w:r>
          </w:p>
          <w:bookmarkEnd w:id="41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1" w:id="4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2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2" w:id="4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Сатылова,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  <w:bookmarkEnd w:id="42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4" w:id="4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5" w:id="4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2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7" w:id="4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8" w:id="4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42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9" w:id="4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0" w:id="4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Иманбаева</w:t>
            </w:r>
          </w:p>
          <w:bookmarkEnd w:id="42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1" w:id="4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2" w:id="4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Қасқабасов,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Қайырбай,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2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6" w:id="4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7" w:id="4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Қасқабасов,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Раушанов,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Қайырбай,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Оспан</w:t>
            </w:r>
          </w:p>
          <w:bookmarkEnd w:id="42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1" w:id="4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CD</w:t>
            </w:r>
          </w:p>
          <w:bookmarkEnd w:id="42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2" w:id="4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</w:t>
            </w:r>
          </w:p>
          <w:bookmarkEnd w:id="42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4" w:id="4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2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5" w:id="4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2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6" w:id="4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2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7" w:id="4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2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8" w:id="4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9" w:id="4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42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0" w:id="4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2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1" w:id="4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2" w:id="4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2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3" w:id="4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2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4" w:id="4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Смирнов,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Тұяқов</w:t>
            </w:r>
          </w:p>
          <w:bookmarkEnd w:id="42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5" w:id="4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6" w:id="4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Шыныбеков</w:t>
            </w:r>
          </w:p>
          <w:bookmarkEnd w:id="42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7" w:id="4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2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Шыныбеков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8" w:id="4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Әдістемелікнұсқау</w:t>
            </w:r>
          </w:p>
          <w:bookmarkEnd w:id="42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9" w:id="4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Қадырқұлов,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Ғайыпбаева</w:t>
            </w:r>
          </w:p>
          <w:bookmarkEnd w:id="42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0" w:id="4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1" w:id="4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Бекмолдаева,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Керейбаева,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Ахмадуллаева</w:t>
            </w:r>
          </w:p>
          <w:bookmarkEnd w:id="42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4" w:id="4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5" w:id="4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Кольева,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Шевчук,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Завертунова</w:t>
            </w:r>
          </w:p>
          <w:bookmarkEnd w:id="42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7" w:id="4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8" w:id="4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42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0" w:id="4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Бейкитова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1" w:id="4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(электрондық нұсқа)</w:t>
            </w:r>
          </w:p>
          <w:bookmarkEnd w:id="42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2" w:id="4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Төлепбекова,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Аманжолов,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Жылқайдарова</w:t>
            </w:r>
          </w:p>
          <w:bookmarkEnd w:id="42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4" w:id="4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5" w:id="4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Құрманғалиева,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Нұртаева</w:t>
            </w:r>
          </w:p>
          <w:bookmarkEnd w:id="42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7" w:id="4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8" w:id="4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Закирова,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Аширов</w:t>
            </w:r>
          </w:p>
          <w:bookmarkEnd w:id="42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9" w:id="4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0" w:id="4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Аухадиева,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2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1" w:id="4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2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2" w:id="4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Жұматаева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3" w:id="4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негіздері.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4" w:id="4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Маджара</w:t>
            </w:r>
          </w:p>
          <w:bookmarkEnd w:id="42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6" w:id="4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7" w:id="4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  <w:bookmarkEnd w:id="42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9" w:id="4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0" w:id="4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Киынова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Бектурова А.</w:t>
            </w:r>
          </w:p>
          <w:bookmarkEnd w:id="42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2" w:id="4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2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3" w:id="4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Солдатова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Орынханова Г.</w:t>
            </w:r>
          </w:p>
          <w:bookmarkEnd w:id="42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4" w:id="4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2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5" w:id="4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Джуматаева</w:t>
            </w:r>
          </w:p>
          <w:bookmarkEnd w:id="42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6" w:id="4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Джандосова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7" w:id="4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42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8" w:id="4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Жұбатова,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Әкімбаева,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Нұркеева</w:t>
            </w:r>
          </w:p>
          <w:bookmarkEnd w:id="42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0" w:id="4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оқытушы-ұйымдастырушыларына арналған әдістемелік нұсқаулық</w:t>
            </w:r>
          </w:p>
          <w:bookmarkEnd w:id="42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1" w:id="4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Адельбаев,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Асилов,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Ерекешев,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Усербаев,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Саткулов,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Куптилеуова,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Алимкулов</w:t>
            </w:r>
          </w:p>
          <w:bookmarkEnd w:id="42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9" w:id="4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 бойыншаоқу-материалдық базасы.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жетілдіру жөнінде ұсыныстар</w:t>
            </w:r>
          </w:p>
          <w:bookmarkEnd w:id="42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0" w:id="4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</w:t>
            </w:r>
          </w:p>
          <w:bookmarkEnd w:id="42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2" w:id="4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мектепке арналған көрнекі құралдар топтамасы</w:t>
            </w:r>
          </w:p>
          <w:bookmarkEnd w:id="42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3" w:id="4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Яковенко,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Букин</w:t>
            </w:r>
          </w:p>
          <w:bookmarkEnd w:id="42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5" w:id="4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және жобалау.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  <w:bookmarkEnd w:id="42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6" w:id="4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Танбаев</w:t>
            </w:r>
          </w:p>
          <w:bookmarkEnd w:id="42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7" w:id="4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8" w:id="4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Аганина,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Кобдикова,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Қараев,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Сұлтанов,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Қараев</w:t>
            </w:r>
          </w:p>
          <w:bookmarkEnd w:id="42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2" w:id="4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42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3" w:id="4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Щеглов,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Дүйсенханов,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Фазылжанова,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42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6" w:id="4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2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7" w:id="4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М.Жолшаева,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Зәкариянова,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Салыкбаева</w:t>
            </w:r>
          </w:p>
          <w:bookmarkEnd w:id="42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0" w:id="4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2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1" w:id="4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Балтабаева,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Әбдіраман</w:t>
            </w:r>
          </w:p>
          <w:bookmarkEnd w:id="42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3" w:id="4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4" w:id="4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Т.Ермекова,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А.Таубалдиева,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Г.Тоқтыбаева</w:t>
            </w:r>
          </w:p>
          <w:bookmarkEnd w:id="42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6" w:id="4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тiлi.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2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7" w:id="4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Г.Найманбаева,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Найманбаева</w:t>
            </w:r>
          </w:p>
          <w:bookmarkEnd w:id="42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9" w:id="4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2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0" w:id="4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  <w:bookmarkEnd w:id="42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2" w:id="4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3" w:id="4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Дәрібаев,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2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5" w:id="4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6" w:id="4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42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8" w:id="4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  <w:bookmarkEnd w:id="42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9" w:id="4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42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1" w:id="4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2" w:id="4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Қайыпжанқызы,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Адешова</w:t>
            </w:r>
          </w:p>
          <w:bookmarkEnd w:id="42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4" w:id="4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2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5" w:id="4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Нұрланова</w:t>
            </w:r>
          </w:p>
          <w:bookmarkEnd w:id="42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7" w:id="4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2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8" w:id="4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42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0" w:id="4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 </w:t>
            </w:r>
          </w:p>
          <w:bookmarkEnd w:id="42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1" w:id="4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42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3" w:id="4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 CD</w:t>
            </w:r>
          </w:p>
          <w:bookmarkEnd w:id="42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4" w:id="4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2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5" w:id="4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2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6" w:id="4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2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7" w:id="4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3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8" w:id="4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9" w:id="4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  <w:bookmarkEnd w:id="43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1" w:id="4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Корчевский,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3" w:id="4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4" w:id="4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  <w:bookmarkEnd w:id="43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5" w:id="4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3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6" w:id="4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Е.Тұяқов,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  <w:bookmarkEnd w:id="43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7" w:id="4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10,11-сыныптар</w:t>
            </w:r>
          </w:p>
          <w:bookmarkEnd w:id="43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9" w:id="4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Солтан,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43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1" w:id="4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Жаттықтырғыш.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деңгей.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сыныптар. ҚҒБ, ЖМБ</w:t>
            </w:r>
          </w:p>
          <w:bookmarkEnd w:id="43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4" w:id="4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Колубекова,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Алибеков</w:t>
            </w:r>
          </w:p>
          <w:bookmarkEnd w:id="43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5" w:id="4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3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6" w:id="4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Бекмолдаева </w:t>
            </w:r>
          </w:p>
          <w:bookmarkEnd w:id="43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7" w:id="4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8" w:id="4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Салгараева,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Рсалина,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Есенкүл</w:t>
            </w:r>
          </w:p>
          <w:bookmarkEnd w:id="43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0" w:id="4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1" w:id="4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Амдамова,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Беристемова</w:t>
            </w:r>
          </w:p>
          <w:bookmarkEnd w:id="43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3" w:id="4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  <w:bookmarkEnd w:id="43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5" w:id="4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Бейкитова,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Шакирова</w:t>
            </w:r>
          </w:p>
          <w:bookmarkEnd w:id="43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6" w:id="4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7" w:id="4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Жұматаева,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Қайырбекова,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Алиакбарова</w:t>
            </w:r>
          </w:p>
          <w:bookmarkEnd w:id="43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9" w:id="4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1,2-бөлім</w:t>
            </w:r>
          </w:p>
          <w:bookmarkEnd w:id="43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1" w:id="4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Серикбаева</w:t>
            </w:r>
          </w:p>
          <w:bookmarkEnd w:id="43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3" w:id="4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4" w:id="4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  <w:bookmarkEnd w:id="43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5" w:id="4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әдістемесі+СД</w:t>
            </w:r>
          </w:p>
          <w:bookmarkEnd w:id="43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6" w:id="4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Соловьева,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Ибраимова,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Куприй </w:t>
            </w:r>
          </w:p>
          <w:bookmarkEnd w:id="43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8" w:id="4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9" w:id="4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Белоусова</w:t>
            </w:r>
          </w:p>
          <w:bookmarkEnd w:id="43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0" w:id="4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  <w:bookmarkEnd w:id="43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1" w:id="4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  <w:bookmarkEnd w:id="43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2" w:id="4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тiлi.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3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3" w:id="4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Ерхожина,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М.Жолшаева,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Салыкбаева,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Зәкариянова,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Ишанова</w:t>
            </w:r>
          </w:p>
          <w:bookmarkEnd w:id="43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7" w:id="4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3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8" w:id="4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Рай,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 Юсуп,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Сарыбаева</w:t>
            </w:r>
          </w:p>
          <w:bookmarkEnd w:id="43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1" w:id="4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2" w:id="4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Қасымова,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Заманбекова</w:t>
            </w:r>
          </w:p>
          <w:bookmarkEnd w:id="43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4" w:id="4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3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5" w:id="4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Ермекова,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Мұнасаева,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Қасымова</w:t>
            </w:r>
          </w:p>
          <w:bookmarkEnd w:id="43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7" w:id="4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3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8" w:id="4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43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0" w:id="4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Оқытуәдістемесі</w:t>
            </w:r>
          </w:p>
          <w:bookmarkEnd w:id="43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1" w:id="4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Нұрлыбаева </w:t>
            </w:r>
          </w:p>
          <w:bookmarkEnd w:id="43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3" w:id="4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нұсқау</w:t>
            </w:r>
          </w:p>
          <w:bookmarkEnd w:id="43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4" w:id="4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Сатылова,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</w:t>
            </w:r>
          </w:p>
          <w:bookmarkEnd w:id="43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6" w:id="4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3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7" w:id="4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Дәрібаев,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Сатылова</w:t>
            </w:r>
          </w:p>
          <w:bookmarkEnd w:id="43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9" w:id="4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0" w:id="4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Рыскелдиева,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Дайрбаева,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Құлжашпай</w:t>
            </w:r>
          </w:p>
          <w:bookmarkEnd w:id="43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2" w:id="4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3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3" w:id="4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Зайкенова,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Сакенова,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Балтабаева</w:t>
            </w:r>
          </w:p>
          <w:bookmarkEnd w:id="43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5" w:id="4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6" w:id="4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Әлмұханова,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43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8" w:id="4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 </w:t>
            </w:r>
          </w:p>
          <w:bookmarkEnd w:id="43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9" w:id="4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Әлмұханова,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Раушанов,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Омарханов</w:t>
            </w:r>
          </w:p>
          <w:bookmarkEnd w:id="43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1" w:id="4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нұсқау+ CD</w:t>
            </w:r>
          </w:p>
          <w:bookmarkEnd w:id="43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2" w:id="4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4" w:id="4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3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5" w:id="4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7" w:id="4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3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8" w:id="4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0" w:id="4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тренажер.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  <w:bookmarkEnd w:id="43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2" w:id="4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Әбілқасымова,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Жұмағұлова</w:t>
            </w:r>
          </w:p>
          <w:bookmarkEnd w:id="43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4" w:id="4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және анализ бастамалары.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Окыту әдістемесі</w:t>
            </w:r>
          </w:p>
          <w:bookmarkEnd w:id="43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5" w:id="4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  <w:bookmarkEnd w:id="43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8" w:id="4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материалдар+ CD</w:t>
            </w:r>
          </w:p>
          <w:bookmarkEnd w:id="43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9" w:id="4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  <w:bookmarkEnd w:id="43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2" w:id="4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3" w:id="4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В.Смирнов,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Е.Тұяқов</w:t>
            </w:r>
          </w:p>
          <w:bookmarkEnd w:id="43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4" w:id="4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жинағы</w:t>
            </w:r>
          </w:p>
          <w:bookmarkEnd w:id="43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5" w:id="4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Е.Тұяқов,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Дюсов</w:t>
            </w:r>
          </w:p>
          <w:bookmarkEnd w:id="43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6" w:id="4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3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7" w:id="4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  <w:bookmarkEnd w:id="43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0" w:id="4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материалдар+ CD</w:t>
            </w:r>
          </w:p>
          <w:bookmarkEnd w:id="43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1" w:id="4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Шыныбеков,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Шыныбеков,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Жұмабаев,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Маделханов</w:t>
            </w:r>
          </w:p>
          <w:bookmarkEnd w:id="43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4" w:id="4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нұсқаулық.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10,11-сыныптар </w:t>
            </w:r>
          </w:p>
          <w:bookmarkEnd w:id="43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6" w:id="4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Солтан,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Жумадилова</w:t>
            </w:r>
          </w:p>
          <w:bookmarkEnd w:id="43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8" w:id="4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3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9" w:id="4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Исабаева,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Бекмолдаева </w:t>
            </w:r>
          </w:p>
          <w:bookmarkEnd w:id="43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0" w:id="4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Мұғалімкітабы</w:t>
            </w:r>
          </w:p>
          <w:bookmarkEnd w:id="43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1" w:id="4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Салғараева,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Базаева,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Маханова</w:t>
            </w:r>
          </w:p>
          <w:bookmarkEnd w:id="43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3" w:id="4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4" w:id="4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Архипова,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Амдамова,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Беристемова,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Кадыракунов</w:t>
            </w:r>
          </w:p>
          <w:bookmarkEnd w:id="43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7" w:id="4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2-бөлім</w:t>
            </w:r>
          </w:p>
          <w:bookmarkEnd w:id="43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9" w:id="4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Бейкитова,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Шакирова</w:t>
            </w:r>
          </w:p>
          <w:bookmarkEnd w:id="43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0" w:id="4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бөлім</w:t>
            </w:r>
          </w:p>
          <w:bookmarkEnd w:id="43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2" w:id="4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Нұрпейсова,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Абылайханова,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Швецова</w:t>
            </w:r>
          </w:p>
          <w:bookmarkEnd w:id="43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4" w:id="4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5" w:id="4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Н.Закирова,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Р.Аширов</w:t>
            </w:r>
          </w:p>
          <w:bookmarkEnd w:id="43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6" w:id="4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Есептер мен жаттығулар жинағы</w:t>
            </w:r>
          </w:p>
          <w:bookmarkEnd w:id="43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7" w:id="4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  <w:bookmarkEnd w:id="43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8" w:id="4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9" w:id="4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Ибраева,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Гончаров,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Серикбаева</w:t>
            </w:r>
          </w:p>
          <w:bookmarkEnd w:id="43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1" w:id="4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3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2" w:id="4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43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3" w:id="4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  <w:bookmarkEnd w:id="43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5" w:id="4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3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6" w:id="4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Жанпейс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Озекбаева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Атембаева Г.</w:t>
            </w:r>
          </w:p>
          <w:bookmarkEnd w:id="43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8" w:id="4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3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Жанпейс У.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9" w:id="4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4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0" w:id="4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Аульбекова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Аульбеков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44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3" w:id="4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части</w:t>
            </w:r>
          </w:p>
          <w:bookmarkEnd w:id="44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5" w:id="4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Аульбекова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Кабдулова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Аульбеков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44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8" w:id="4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4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9" w:id="4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Игілікова,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Куркеев </w:t>
            </w:r>
          </w:p>
          <w:bookmarkEnd w:id="44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0" w:id="4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4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1" w:id="4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Куркеев </w:t>
            </w:r>
          </w:p>
          <w:bookmarkEnd w:id="44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2" w:id="4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Өзін-өзі 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44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3" w:id="4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  <w:bookmarkEnd w:id="44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5" w:id="4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бизнес негіздері.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44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6" w:id="4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Дүйсенханов,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Жұлдызбаев,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Щеглов </w:t>
            </w:r>
          </w:p>
          <w:bookmarkEnd w:id="44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8" w:id="4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оқытушы-ұйымдастырушыларына арналған әдістемелік нұсқаулық</w:t>
            </w:r>
          </w:p>
          <w:bookmarkEnd w:id="44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9" w:id="4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  <w:bookmarkEnd w:id="44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жалпы білім беретін мектепке арналған көрнекі құралдар топтамасы. 1-бөлім. "Өмір қауіпсіздігінің негіздері" бөлімі бойынша жалпы білім беретін мектепке арналған көрнекі қүралдар топтамасы.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0" w:id="4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  <w:bookmarkEnd w:id="44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"Технологиялық дайындық" бөлімі бойынша жеке және топтық жұмысқа арналған карточкалар жиынтығы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1" w:id="4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</w:t>
            </w:r>
          </w:p>
          <w:bookmarkEnd w:id="44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2" w:id="4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44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3" w:id="4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Яковенко,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Рихтер </w:t>
            </w:r>
          </w:p>
          <w:bookmarkEnd w:id="44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4" w:id="4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11-сынып оқушыларының білімін бақылау жұмыстарын ұйымдастыру және өткізу бойынша материалдар жинағы</w:t>
            </w:r>
          </w:p>
          <w:bookmarkEnd w:id="44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5" w:id="4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Яковенко,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Рихтер</w:t>
            </w:r>
          </w:p>
          <w:bookmarkEnd w:id="44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8" w:id="4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және технологиялық дайындық.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 + қосымша + диск+ көрнекі құралдар</w:t>
            </w:r>
          </w:p>
          <w:bookmarkEnd w:id="44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9" w:id="4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Тасбулатов,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Майхиев,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Лим,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Гудков</w:t>
            </w:r>
          </w:p>
          <w:bookmarkEnd w:id="44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2" w:id="4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және жобалау.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нұсқаулық</w:t>
            </w:r>
          </w:p>
          <w:bookmarkEnd w:id="44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3" w:id="4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Дубинец,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Кульбаева,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  <w:bookmarkEnd w:id="44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 жағыңда бол" өзін-өзі дұрыс бағалау бойынша психологиялық жаттығулар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Ақерке Махмуд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тарихы: Ежелгі заман.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Балсарин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тарихы: Ежелгі дүние. Орта ғасырлар. Жаңа заман. Қазіргі заман. Жалпы білім беретін мектепке арналған карталар топтамасы.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5" w:id="4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Бектасов,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Көшкімбаев</w:t>
            </w:r>
          </w:p>
          <w:bookmarkEnd w:id="44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6" w:id="4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Дүниежүзі және әлемнің жеке бөліктерінің, Қазақстанның географиялық карталары.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2-бөлім </w:t>
            </w:r>
          </w:p>
          <w:bookmarkEnd w:id="44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7" w:id="4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Плачинта,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Федорова.</w:t>
            </w:r>
          </w:p>
          <w:bookmarkEnd w:id="44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8" w:id="4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Жиынтық бағалауға арналған электрондық дәптер-конструктор. 7-сынып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9" w:id="4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Ефимик,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Шаргалина,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  <w:bookmarkEnd w:id="44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2" w:id="4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7-сынып 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3" w:id="4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Ефимик,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Калинина,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Шаргалина,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Ергалиев</w:t>
            </w:r>
          </w:p>
          <w:bookmarkEnd w:id="44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6" w:id="4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Электрондық дәптер. 7-сынып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  <w:bookmarkEnd w:id="44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7" w:id="4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Колубекова,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Алибеков,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Ергалиев </w:t>
            </w:r>
          </w:p>
          <w:bookmarkEnd w:id="44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9" w:id="4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8-сынып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  <w:bookmarkEnd w:id="44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0" w:id="4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Нипрук,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Калинина,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Ергалиев </w:t>
            </w:r>
          </w:p>
          <w:bookmarkEnd w:id="44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2" w:id="4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Жиынтық бағалауға арналған электрондық дәптер-конструктор. 9-сынып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3" w:id="4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Гудовщикова,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Бащук,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Ермакова,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Абдрашитова,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Буякова,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Калинина,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Ергалиев </w:t>
            </w:r>
          </w:p>
          <w:bookmarkEnd w:id="44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9" w:id="4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Электрондық дәптер. 9-сынып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0" w:id="4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Колубекова,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Алибеков,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Ергалиев </w:t>
            </w:r>
          </w:p>
          <w:bookmarkEnd w:id="44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2" w:id="4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Жиынтық бағалауға арналған электрондық дәптер-конструктор. 9-сынып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3" w:id="4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Гудовщикова,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Бащук,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 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Калинина,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Ергалиев </w:t>
            </w:r>
          </w:p>
          <w:bookmarkEnd w:id="44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7" w:id="4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Оқушылардың білімін бақылау жұмыстарын ұйымдастыру және өткізу бойынша материалдар. Электрондық дәптер. 10-сынып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  <w:bookmarkEnd w:id="44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8" w:id="4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Зайко </w:t>
            </w:r>
          </w:p>
          <w:bookmarkEnd w:id="44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1" w:id="4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ЖМБ және ҚГБ бойынша электрондық дәптер. 11-сынып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  <w:bookmarkEnd w:id="44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2" w:id="4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Колубекова,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Алибеков,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Ергалиев </w:t>
            </w:r>
          </w:p>
          <w:bookmarkEnd w:id="44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4" w:id="4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Алғашқы әскери және технологиялық дайындық. Оқушылардың білімін бақылау жұмыстарын ұйымдастыру және өткізу бойынша материалдар. Электрондық дәптер. 11-сынып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44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5" w:id="4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Яковенко,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 Букин,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Рихтер,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Зайко </w:t>
            </w:r>
          </w:p>
          <w:bookmarkEnd w:id="44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Бұхар жырау– "Халық бірлігінің жаршысы"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 Шорманұлы – "Еуразиялық деңгейдегі тұлға"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8" w:id="4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Мәшһүр Жүсіп Көпейұлы – "Қасиет иесі"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(CD)</w:t>
            </w:r>
          </w:p>
          <w:bookmarkEnd w:id="44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Беркімбайұлы – "Әнмен өрілген ғұмыр"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 – "Тағдырмен тартыс"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– "Планетарлық деңгейдегі тұлға"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Рафиқа Нұртазина – "Өмір сабақтары"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Мұса – "Ақын арманы"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 Пішембаев – "Тастың тілін түсінген"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Әлкей Марғұлан – "Заңғар энциклопедист-ғалым"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Шапық Шөкин – "Ғылым қайнарындағы өмір"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- "Ұлы дала батыры"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батыр – "Он сан Орта жүздің ұраны"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батыр - "Аңызға айналған ғұмыр" 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- "Ұлы дала қолбасшысы"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Әбікей Сәтбаев – "Ағартушы-педагог"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Сұлтанбет сұлтан - "Арпалысқа толы ғұмыр"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Әбікен Бектұров – "Аңызға айналған академик"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Шәкен Айманов – "Қазақ киносының аңызы"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Григорий Потанин – "Қазақ мұңлығы"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Ермұхан Бекмаханов – "Тұлпардың ізі"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– "Үзілген тағдыр"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 Ақышев – "Алтын адам"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Багаев – "Өңірдің фотошежірешісі" немесе "Объективтегі әлем"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Ғабдыл-Уахит Хазірет: "Шипагер" 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Қалижан Бекхожин: "Ақиық ақын"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Байзақов: "Қазақтың дүлдүл ақыны"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Жүсіпбек Аймауытов: "Аймаңдай жазушы" 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Шоң би Едігеұлы: "Қарадан шығып хан болған"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 би Күшікұлы: "Әділдіктің жаршысы"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Дөнентаев: "Бозторғай ақын"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Саматов: "Ұлт қайраткері"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Рүстембек Омаров: "Дәулескер күйші"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Мұсахан Қанапияұлы: "Тәлімгер"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Жұмат Шанин: "Театр тарланы"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Иванов: "Өмір өткелдері"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Иманжүсіп Құтпанов: "Ерлік пен намыс жаршысы"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Қанаш Қамзин: "Ардақты жауынгер"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Зейін Шашкин: "Қаламгер-дәрігер"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Жақан Ержанов: "Ғасыр тудырған ғұлама"  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Зейтін Ақышев: "Педагог-жазушы"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Хамза Жұматов: "Ғалымның ұлы мұрасы"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Шәмкенов: "Қалдырған ізің мәңгілік"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Мұзафар Әлімбаев: "Өлеңім сыйым - халқыма"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Әбілқас Сағынов: "Академик асулары"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Жабайхан Әбділдин: "Әлемдік философия биігінде"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Сүлейменов: "Әлемдік тұлға"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мемлекеттік педагогикалық университеті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Букварь. Методическое руководство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9" w:id="4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4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Букварь. Пропись №1,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3" w:id="4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Аймагамбетова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4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(оқыту қазақ тілінде емес мектептер үшін) Әдістемелік нұсқау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7" w:id="4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  <w:bookmarkEnd w:id="44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(оқыту қазақ тілінде емес мектептер үшін) №1, 2, 3 жұмыс дәптері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9" w:id="4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Бейсебекова</w:t>
            </w:r>
          </w:p>
          <w:bookmarkEnd w:id="44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Рабочая тетрадь №1, 2, 3.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1" w:id="4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Бакка И.</w:t>
            </w:r>
          </w:p>
          <w:bookmarkEnd w:id="44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руководство 1, 2 часть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2" w:id="4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44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5" w:id="4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</w:t>
            </w:r>
          </w:p>
          <w:bookmarkEnd w:id="44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6" w:id="4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44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9" w:id="4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грамотность.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4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0" w:id="4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Сагимбаева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Ермухамбетова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Гайненова А.</w:t>
            </w:r>
          </w:p>
          <w:bookmarkEnd w:id="44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2" w:id="4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И.,</w:t>
            </w:r>
          </w:p>
          <w:bookmarkEnd w:id="44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Тетрадь ученика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3" w:id="4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  <w:bookmarkEnd w:id="44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Методическое руководство+электронное приложение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4" w:id="4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</w:t>
            </w:r>
          </w:p>
          <w:bookmarkEnd w:id="44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 Тетрадь ученика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5" w:id="4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Салиш С.</w:t>
            </w:r>
          </w:p>
          <w:bookmarkEnd w:id="44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Методическое руководство для учителя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6" w:id="4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Сапарбаева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Кедрук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КлевцоваЕ.,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Рудькова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Намазбаева А.</w:t>
            </w:r>
          </w:p>
          <w:bookmarkEnd w:id="44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 Тетрадь ученика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2" w:id="4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Сапарбаева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Кедрук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Клевцова Е.</w:t>
            </w:r>
          </w:p>
          <w:bookmarkEnd w:id="44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Руководство для учителя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6" w:id="4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Есбатырова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  <w:bookmarkEnd w:id="44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Рабочая тетрадь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9" w:id="4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Кайдарова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Есбатырова 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Даниярова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А.</w:t>
            </w:r>
          </w:p>
          <w:bookmarkEnd w:id="44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2" w:id="4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  <w:bookmarkEnd w:id="44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4" w:id="4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</w:p>
          <w:bookmarkEnd w:id="44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5" w:id="4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Ермилова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Попкова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Козина </w:t>
            </w:r>
          </w:p>
          <w:bookmarkEnd w:id="44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7" w:id="4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1,2 +CD</w:t>
            </w:r>
          </w:p>
          <w:bookmarkEnd w:id="44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9" w:id="4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4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3" w:id="4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  <w:bookmarkEnd w:id="44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4" w:id="4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4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8" w:id="4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2, 3 +CD</w:t>
            </w:r>
          </w:p>
          <w:bookmarkEnd w:id="44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0" w:id="4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Остроухова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4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4" w:id="4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</w:t>
            </w:r>
          </w:p>
          <w:bookmarkEnd w:id="44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5" w:id="4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Остроухова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4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9" w:id="4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4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0" w:id="4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4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4" w:id="4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жазу дәптерлері</w:t>
            </w:r>
          </w:p>
          <w:bookmarkEnd w:id="44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5" w:id="4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Нұрмұханова.</w:t>
            </w:r>
          </w:p>
          <w:bookmarkEnd w:id="44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6" w:id="4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4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7" w:id="4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Баймұратова,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4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2" w:id="4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Балапан.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4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3" w:id="4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Ұ. Әубекерова,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4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8" w:id="4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CD</w:t>
            </w:r>
          </w:p>
          <w:bookmarkEnd w:id="44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9" w:id="4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44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1" w:id="4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  <w:bookmarkEnd w:id="44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2" w:id="4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Мынжасарова М.</w:t>
            </w:r>
          </w:p>
          <w:bookmarkEnd w:id="44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4" w:id="4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  <w:bookmarkEnd w:id="44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5" w:id="4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Зворыгина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Лауто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Помогайко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44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9" w:id="4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Научный дневничок.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44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1" w:id="4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Болтушенко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Зворыгина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Избасарова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Лауто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Помогайко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Яндулова Т.</w:t>
            </w:r>
          </w:p>
          <w:bookmarkEnd w:id="44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6" w:id="4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4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7" w:id="4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  <w:bookmarkEnd w:id="44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9" w:id="4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4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0" w:id="4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Мирук Т.</w:t>
            </w:r>
          </w:p>
          <w:bookmarkEnd w:id="44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2" w:id="4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4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3" w:id="4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Токовенко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  <w:bookmarkEnd w:id="44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9" w:id="4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4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0" w:id="4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Мукажанова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Токовенко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Ковригина О.</w:t>
            </w:r>
          </w:p>
          <w:bookmarkEnd w:id="45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6" w:id="4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5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7" w:id="4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Саугабаева М.</w:t>
            </w:r>
          </w:p>
          <w:bookmarkEnd w:id="45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8" w:id="4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45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9" w:id="4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5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0" w:id="4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45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1" w:id="4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хрестоматия.</w:t>
            </w:r>
          </w:p>
          <w:bookmarkEnd w:id="45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2" w:id="4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Горчакова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45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4" w:id="4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45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5" w:id="4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45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6" w:id="4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часть.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5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9" w:id="4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5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2" w:id="4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части</w:t>
            </w:r>
          </w:p>
          <w:bookmarkEnd w:id="45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4" w:id="4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5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7" w:id="4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часть.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5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0" w:id="4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  <w:bookmarkEnd w:id="45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3" w:id="4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тетрадь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</w:t>
            </w:r>
          </w:p>
          <w:bookmarkEnd w:id="45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5" w:id="4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</w:t>
            </w:r>
          </w:p>
          <w:bookmarkEnd w:id="45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8" w:id="4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5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9" w:id="4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5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3" w:id="4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материалдар</w:t>
            </w:r>
          </w:p>
          <w:bookmarkEnd w:id="45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4" w:id="4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5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8" w:id="4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5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9" w:id="4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5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3" w:id="4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 жазудәптері</w:t>
            </w:r>
          </w:p>
          <w:bookmarkEnd w:id="45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4" w:id="4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  <w:bookmarkEnd w:id="45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8" w:id="4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 бағалау дәптері</w:t>
            </w:r>
          </w:p>
          <w:bookmarkEnd w:id="45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9" w:id="4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Нұрмұханова</w:t>
            </w:r>
          </w:p>
          <w:bookmarkEnd w:id="45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3" w:id="4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+ СD.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5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5" w:id="4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45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8" w:id="4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  <w:bookmarkEnd w:id="45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9" w:id="4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  <w:bookmarkEnd w:id="45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грамотность.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0" w:id="4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Рыскулбекова А.</w:t>
            </w:r>
          </w:p>
          <w:bookmarkEnd w:id="45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1" w:id="4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5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2" w:id="4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  <w:bookmarkEnd w:id="45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3" w:id="4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 № 1, 2</w:t>
            </w:r>
          </w:p>
          <w:bookmarkEnd w:id="45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4" w:id="4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Темникова И.</w:t>
            </w:r>
          </w:p>
          <w:bookmarkEnd w:id="45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5" w:id="4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CD</w:t>
            </w:r>
          </w:p>
          <w:bookmarkEnd w:id="45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6" w:id="4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45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8" w:id="4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5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9" w:id="4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45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1" w:id="4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5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2" w:id="4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45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3" w:id="4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Фонохрестоматия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(Диск 1, 2)</w:t>
            </w:r>
          </w:p>
          <w:bookmarkEnd w:id="45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5" w:id="4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МахановаА. 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Джумабеков Ж.</w:t>
            </w:r>
          </w:p>
          <w:bookmarkEnd w:id="45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7" w:id="4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45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8" w:id="4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45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9" w:id="4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45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0" w:id="4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Валиуллина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45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1" w:id="4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  <w:bookmarkEnd w:id="45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2" w:id="4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5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3" w:id="4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45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5" w:id="4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5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6" w:id="4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45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8" w:id="4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5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1" w:id="4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Есекеева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5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5" w:id="4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45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6" w:id="4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Труханова О.</w:t>
            </w:r>
          </w:p>
          <w:bookmarkEnd w:id="45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9" w:id="4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5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2" w:id="4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Бучина Р., </w:t>
            </w:r>
          </w:p>
          <w:bookmarkEnd w:id="45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5" w:id="4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Литературное чтение.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  <w:bookmarkEnd w:id="45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6" w:id="4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Труханова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Бучина Р.,</w:t>
            </w:r>
          </w:p>
          <w:bookmarkEnd w:id="45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9" w:id="4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нұсқау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(электрондық нұсқа)</w:t>
            </w:r>
          </w:p>
          <w:bookmarkEnd w:id="45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1" w:id="4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Н.Дәулеткереева,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Кенжина,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Кожагалиева</w:t>
            </w:r>
          </w:p>
          <w:bookmarkEnd w:id="45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4" w:id="4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жұмыс дәптері</w:t>
            </w:r>
          </w:p>
          <w:bookmarkEnd w:id="45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Дәулеткереева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5" w:id="4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 2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5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8" w:id="4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Лебедева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Мынжасарова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Лихобабенко Т.</w:t>
            </w:r>
          </w:p>
          <w:bookmarkEnd w:id="45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1" w:id="4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тетради№ 1, 2, 3, 4</w:t>
            </w:r>
          </w:p>
          <w:bookmarkEnd w:id="45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2" w:id="4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Л.</w:t>
            </w:r>
          </w:p>
          <w:bookmarkEnd w:id="45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3" w:id="4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5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4" w:id="4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45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6" w:id="4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45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7" w:id="4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45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9" w:id="4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5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0" w:id="4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Тураканова,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45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4" w:id="4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Рабочая тетрадь.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части</w:t>
            </w:r>
          </w:p>
          <w:bookmarkEnd w:id="45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6" w:id="4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Жаманкулова,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45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0" w:id="4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5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1" w:id="4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45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3" w:id="4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Познание мира.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  <w:bookmarkEnd w:id="45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4" w:id="4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Турмашева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Салиш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 В.</w:t>
            </w:r>
          </w:p>
          <w:bookmarkEnd w:id="45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6" w:id="4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5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7" w:id="4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45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9" w:id="4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Тетрадь ученика</w:t>
            </w:r>
          </w:p>
          <w:bookmarkEnd w:id="45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0" w:id="4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Карабутова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Ковригина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О.</w:t>
            </w:r>
          </w:p>
          <w:bookmarkEnd w:id="45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2" w:id="4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45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3" w:id="4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45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4" w:id="4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45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5" w:id="4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Плешакова Т.</w:t>
            </w:r>
          </w:p>
          <w:bookmarkEnd w:id="45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6" w:id="4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+ фонохрестоматия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5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Горчакова Е.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8" w:id="4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45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9" w:id="4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  <w:bookmarkEnd w:id="45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Раупова Н.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0" w:id="4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5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2" w:id="4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5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6" w:id="4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5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8" w:id="4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5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2" w:id="4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5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4" w:id="4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5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8" w:id="4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5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9" w:id="4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45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1" w:id="4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2" w:id="4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46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5" w:id="4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6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6" w:id="4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Муханбеткалиев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  <w:bookmarkEnd w:id="46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2" w:id="4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 + CD</w:t>
            </w:r>
          </w:p>
          <w:bookmarkEnd w:id="46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3" w:id="4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Белозерова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Муханбеткалиев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Опря О.</w:t>
            </w:r>
          </w:p>
          <w:bookmarkEnd w:id="46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9" w:id="4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0" w:id="4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46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1" w:id="4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2" w:id="4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46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5" w:id="4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Дидактический материал.</w:t>
            </w:r>
          </w:p>
          <w:bookmarkEnd w:id="46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6" w:id="4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46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9" w:id="4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6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0" w:id="4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Чаплышкина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Свидова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46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3" w:id="4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4" w:id="4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Абдибаева С.</w:t>
            </w:r>
          </w:p>
          <w:bookmarkEnd w:id="46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5" w:id="4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Логические задачи</w:t>
            </w:r>
          </w:p>
          <w:bookmarkEnd w:id="46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Алдамуратова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6" w:id="4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7" w:id="4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 </w:t>
            </w:r>
          </w:p>
          <w:bookmarkEnd w:id="46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8" w:id="4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6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9" w:id="4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  <w:bookmarkEnd w:id="46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1" w:id="4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СД</w:t>
            </w:r>
          </w:p>
          <w:bookmarkEnd w:id="46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2" w:id="4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  <w:bookmarkEnd w:id="46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5" w:id="4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6" w:id="4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Беристемова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Гаипбаева У.</w:t>
            </w:r>
          </w:p>
          <w:bookmarkEnd w:id="46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8" w:id="4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6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9" w:id="4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46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1" w:id="4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46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3" w:id="4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Верховцева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Костюченко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Ушакова М.</w:t>
            </w:r>
          </w:p>
          <w:bookmarkEnd w:id="46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5" w:id="4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6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6" w:id="4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Аксенова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Карсултанова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Ключанцева О.</w:t>
            </w:r>
          </w:p>
          <w:bookmarkEnd w:id="46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9" w:id="4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0" w:id="4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Бошакова Н.</w:t>
            </w:r>
          </w:p>
          <w:bookmarkEnd w:id="46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практических заданий по естествознанию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1" w:id="4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Абулгазиев А.</w:t>
            </w:r>
          </w:p>
          <w:bookmarkEnd w:id="46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2" w:id="4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 с комплектом контурных карт</w:t>
            </w:r>
          </w:p>
          <w:bookmarkEnd w:id="46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3" w:id="4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Абдиманапов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К.</w:t>
            </w:r>
          </w:p>
          <w:bookmarkEnd w:id="46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4" w:id="4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руководство.</w:t>
            </w:r>
          </w:p>
          <w:bookmarkEnd w:id="46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5" w:id="4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Жумаганбетов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  <w:bookmarkEnd w:id="46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7" w:id="4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6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8" w:id="4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Кумеков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Жумаганбетов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  <w:bookmarkEnd w:id="46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0" w:id="4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6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1" w:id="4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Кумеков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Жумаганбетов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  <w:bookmarkEnd w:id="46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3" w:id="4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6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4" w:id="4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Кулымбетова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Магзумова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Маркабаева А.</w:t>
            </w:r>
          </w:p>
          <w:bookmarkEnd w:id="46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История древнего Казахстана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8" w:id="4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 О. </w:t>
            </w:r>
          </w:p>
          <w:bookmarkEnd w:id="46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9" w:id="4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6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0" w:id="4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Букаева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Зикирина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Мукатаева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 И.</w:t>
            </w:r>
          </w:p>
          <w:bookmarkEnd w:id="46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4" w:id="4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Момынтаева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Махаева А.</w:t>
            </w:r>
          </w:p>
          <w:bookmarkEnd w:id="46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История древнего мира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6" w:id="4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6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7" w:id="4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Карабутова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Рудькова Т.</w:t>
            </w:r>
          </w:p>
          <w:bookmarkEnd w:id="46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0" w:id="4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1" w:id="4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Кульманова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Сивакова И.</w:t>
            </w:r>
          </w:p>
          <w:bookmarkEnd w:id="46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3" w:id="4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46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4" w:id="4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Кульманова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Мирманов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Токжанов Т. </w:t>
            </w:r>
          </w:p>
          <w:bookmarkEnd w:id="46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8" w:id="4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Фонохрестоматия</w:t>
            </w:r>
          </w:p>
          <w:bookmarkEnd w:id="46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9" w:id="4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Кульманова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Сулейменова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Мирманов Н.</w:t>
            </w:r>
          </w:p>
          <w:bookmarkEnd w:id="46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2" w:id="4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46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4" w:id="4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46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8" w:id="4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девочек)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46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0" w:id="4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46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3" w:id="4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4" w:id="4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  <w:bookmarkEnd w:id="46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6" w:id="4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6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8" w:id="4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6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2" w:id="4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6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3" w:id="4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6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7" w:id="4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Бәйшешек.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6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9" w:id="4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Дәулетбекова,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6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3" w:id="4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4" w:id="4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Бейсембаев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46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8" w:id="4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6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9" w:id="4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  <w:bookmarkEnd w:id="46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1" w:id="4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2" w:id="4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  <w:bookmarkEnd w:id="46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3" w:id="4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6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4" w:id="4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Рыгалова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Берденова Д.</w:t>
            </w:r>
          </w:p>
          <w:bookmarkEnd w:id="46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5" w:id="4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6" w:id="4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46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7" w:id="4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6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9" w:id="4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Франк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Кравченко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Винникова Л.</w:t>
            </w:r>
          </w:p>
          <w:bookmarkEnd w:id="46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2" w:id="4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3" w:id="4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Бейсенбаева А.</w:t>
            </w:r>
          </w:p>
          <w:bookmarkEnd w:id="46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4" w:id="4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Сборник задач для подготовки к олимпиадам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(5-6-классы)</w:t>
            </w:r>
          </w:p>
          <w:bookmarkEnd w:id="46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6" w:id="4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Алдамуратова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Байшоланов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Байшоланов Е.</w:t>
            </w:r>
          </w:p>
          <w:bookmarkEnd w:id="46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8" w:id="4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+СD</w:t>
            </w:r>
          </w:p>
          <w:bookmarkEnd w:id="46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9" w:id="4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Кучер Т. </w:t>
            </w:r>
          </w:p>
          <w:bookmarkEnd w:id="46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0" w:id="4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6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1" w:id="4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  <w:bookmarkEnd w:id="46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3" w:id="4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6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4" w:id="4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Белошистова Я.</w:t>
            </w:r>
          </w:p>
          <w:bookmarkEnd w:id="46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6" w:id="4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СД</w:t>
            </w:r>
          </w:p>
          <w:bookmarkEnd w:id="46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7" w:id="4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Рахметова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Одинцова Л.</w:t>
            </w:r>
          </w:p>
          <w:bookmarkEnd w:id="46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0" w:id="4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1" w:id="4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Кадиркулов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Беристемова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Гаипбаева У.</w:t>
            </w:r>
          </w:p>
          <w:bookmarkEnd w:id="46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3" w:id="4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6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4" w:id="4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Каптагаева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46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6" w:id="4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6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7" w:id="4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Соскин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Гвоздева Н.</w:t>
            </w:r>
          </w:p>
          <w:bookmarkEnd w:id="46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0" w:id="4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6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1" w:id="4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Бакина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Лукина Н.</w:t>
            </w:r>
          </w:p>
          <w:bookmarkEnd w:id="46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Атлас. История Казахстана в период средневековья.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3" w:id="4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4" w:id="4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Ешмукамбетов А.</w:t>
            </w:r>
          </w:p>
          <w:bookmarkEnd w:id="47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5" w:id="4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7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6" w:id="4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Машимбаев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Маженова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Тортаев С.</w:t>
            </w:r>
          </w:p>
          <w:bookmarkEnd w:id="47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8" w:id="4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9" w:id="4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Копекбай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  <w:bookmarkEnd w:id="47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0" w:id="4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7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1" w:id="4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Кокебаева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Картабаева Е. </w:t>
            </w:r>
          </w:p>
          <w:bookmarkEnd w:id="47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3" w:id="4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4" w:id="4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Касимова С.</w:t>
            </w:r>
          </w:p>
          <w:bookmarkEnd w:id="47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5" w:id="4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6" w:id="4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Паимцева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Ударцева В.</w:t>
            </w:r>
          </w:p>
          <w:bookmarkEnd w:id="47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9" w:id="4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7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1" w:id="4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Бойко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Верховцева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Костюченко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Матвеева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Прахнау В.</w:t>
            </w:r>
          </w:p>
          <w:bookmarkEnd w:id="47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5" w:id="4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7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6" w:id="4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Г.</w:t>
            </w:r>
          </w:p>
          <w:bookmarkEnd w:id="47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8" w:id="4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для учителей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47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0" w:id="4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47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3" w:id="4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наглядных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47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5" w:id="4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для учителей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47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7" w:id="4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47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0" w:id="4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Нотная хрестоматия</w:t>
            </w:r>
          </w:p>
          <w:bookmarkEnd w:id="47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1" w:id="4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Мусахаджаева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Сабырова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Абугазы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Гизатова Г.</w:t>
            </w:r>
          </w:p>
          <w:bookmarkEnd w:id="47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энциклопедиясы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5" w:id="4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7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7" w:id="4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Рахметова,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7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1" w:id="4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7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3" w:id="4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Сәметова</w:t>
            </w:r>
          </w:p>
          <w:bookmarkEnd w:id="47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7" w:id="4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Бәйшешек.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7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9" w:id="4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7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3" w:id="4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4" w:id="4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47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6" w:id="4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7" w:id="4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Скляренко К.</w:t>
            </w:r>
          </w:p>
          <w:bookmarkEnd w:id="47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0" w:id="4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1" w:id="4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47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2" w:id="4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3" w:id="4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Ярмухамедова А.</w:t>
            </w:r>
          </w:p>
          <w:bookmarkEnd w:id="47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5" w:id="4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7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6" w:id="4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Т.</w:t>
            </w:r>
          </w:p>
          <w:bookmarkEnd w:id="47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7" w:id="4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8" w:id="4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7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9" w:id="4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7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0" w:id="4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1" w:id="4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7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2" w:id="4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7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3" w:id="4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4" w:id="4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Абылкасымова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  <w:bookmarkEnd w:id="47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6" w:id="4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задач.</w:t>
            </w:r>
          </w:p>
          <w:bookmarkEnd w:id="47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7" w:id="4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Жумалиева Л.</w:t>
            </w:r>
          </w:p>
          <w:bookmarkEnd w:id="47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8" w:id="4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материалы.</w:t>
            </w:r>
          </w:p>
          <w:bookmarkEnd w:id="47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9" w:id="4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  <w:bookmarkEnd w:id="47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1" w:id="4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2" w:id="4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7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3" w:id="4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7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4" w:id="4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7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5" w:id="4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7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6" w:id="4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7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7" w:id="4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8" w:id="4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Беристемова Н.</w:t>
            </w:r>
          </w:p>
          <w:bookmarkEnd w:id="47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 для учителя.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9" w:id="4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Салғараева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Маханова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Рсалина Л.</w:t>
            </w:r>
          </w:p>
          <w:bookmarkEnd w:id="47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1" w:id="4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  <w:bookmarkEnd w:id="47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3" w:id="4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4" w:id="4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Нуркенова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Егорина А. </w:t>
            </w:r>
          </w:p>
          <w:bookmarkEnd w:id="47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5" w:id="4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</w:t>
            </w:r>
          </w:p>
          <w:bookmarkEnd w:id="47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Нуркенова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6" w:id="4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7" w:id="4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Козина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</w:t>
            </w:r>
          </w:p>
          <w:bookmarkEnd w:id="47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9" w:id="4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7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0" w:id="4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Козина С.</w:t>
            </w:r>
          </w:p>
          <w:bookmarkEnd w:id="47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2" w:id="4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47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3" w:id="4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</w:t>
            </w:r>
          </w:p>
          <w:bookmarkEnd w:id="47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4" w:id="4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5" w:id="4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Ибраимова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Алина Ж.</w:t>
            </w:r>
          </w:p>
          <w:bookmarkEnd w:id="47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7" w:id="4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8" w:id="4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Курмангалиева Ж.</w:t>
            </w:r>
          </w:p>
          <w:bookmarkEnd w:id="47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9" w:id="4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0" w:id="4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Токбергенова У.,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Турсынбаева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Ерженбек Б.</w:t>
            </w:r>
          </w:p>
          <w:bookmarkEnd w:id="47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2" w:id="4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3" w:id="4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Башарұлы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Шуиншина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Сейфоллина К. </w:t>
            </w:r>
          </w:p>
          <w:bookmarkEnd w:id="47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5" w:id="4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47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6" w:id="4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Кронгарт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В.</w:t>
            </w:r>
          </w:p>
          <w:bookmarkEnd w:id="47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7" w:id="4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учителя+CD</w:t>
            </w:r>
          </w:p>
          <w:bookmarkEnd w:id="47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8" w:id="4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47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9" w:id="4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0" w:id="4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  <w:bookmarkEnd w:id="47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1" w:id="4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7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2" w:id="4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3" w:id="4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Момунтаева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Мамытова М.</w:t>
            </w:r>
          </w:p>
          <w:bookmarkEnd w:id="47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4" w:id="4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7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Кабульдинов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Атлас. Всемирная история 1640-1900 гг.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5" w:id="4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7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6" w:id="4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Керимбаева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Юраш А.</w:t>
            </w:r>
          </w:p>
          <w:bookmarkEnd w:id="47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9" w:id="4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мальчиков).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47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1" w:id="4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Чукалин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Танбаев Х.,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Развенкова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47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5" w:id="4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(вариант для девочек)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 CD</w:t>
            </w:r>
          </w:p>
          <w:bookmarkEnd w:id="47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7" w:id="4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Развенкова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Лосенко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47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0" w:id="4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мальчиков.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7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1" w:id="4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Жақманов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Кульбекова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З.</w:t>
            </w:r>
          </w:p>
          <w:bookmarkEnd w:id="47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4" w:id="4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для девочек.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для учителя</w:t>
            </w:r>
          </w:p>
          <w:bookmarkEnd w:id="47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5" w:id="4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Дуйсенова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Жолдасбекова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Кульбекова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Курабаева Ф.</w:t>
            </w:r>
          </w:p>
          <w:bookmarkEnd w:id="47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8" w:id="4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7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9" w:id="4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Қосымова,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Сатбекова,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Рахымжанов</w:t>
            </w:r>
          </w:p>
          <w:bookmarkEnd w:id="47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2" w:id="4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8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4" w:id="4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8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8" w:id="4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8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0" w:id="4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8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4" w:id="4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8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6" w:id="4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Мукеева</w:t>
            </w:r>
          </w:p>
          <w:bookmarkEnd w:id="48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0" w:id="4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1" w:id="4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48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4" w:id="4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8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5" w:id="4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Капенова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Мирошникова Н.</w:t>
            </w:r>
          </w:p>
          <w:bookmarkEnd w:id="48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7" w:id="4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8" w:id="4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Кожахметов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Шмельцер В.</w:t>
            </w:r>
          </w:p>
          <w:bookmarkEnd w:id="48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1" w:id="4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8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2" w:id="4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</w:t>
            </w:r>
          </w:p>
          <w:bookmarkEnd w:id="48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3" w:id="4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8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4" w:id="4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  <w:bookmarkEnd w:id="48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5" w:id="4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Хрестомати.</w:t>
            </w:r>
          </w:p>
          <w:bookmarkEnd w:id="48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6" w:id="4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Андриянова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Филимонова Е.</w:t>
            </w:r>
          </w:p>
          <w:bookmarkEnd w:id="48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7" w:id="4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8" w:id="4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8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9" w:id="4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+СD</w:t>
            </w:r>
          </w:p>
          <w:bookmarkEnd w:id="48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1" w:id="4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  <w:bookmarkEnd w:id="48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3" w:id="4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8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4" w:id="4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 </w:t>
            </w:r>
          </w:p>
          <w:bookmarkEnd w:id="48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5" w:id="4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8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6" w:id="4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48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7" w:id="4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8" w:id="4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48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0" w:id="4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  <w:bookmarkEnd w:id="48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1" w:id="4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8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4" w:id="4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5" w:id="4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8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6" w:id="4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8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7" w:id="4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8" w:id="4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8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9" w:id="4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8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0" w:id="4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8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1" w:id="4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8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2" w:id="4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8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3" w:id="4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 тренажер</w:t>
            </w:r>
          </w:p>
          <w:bookmarkEnd w:id="48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4" w:id="4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Тренажер/ авт.: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Колубекова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8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9" w:id="4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  <w:bookmarkEnd w:id="48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0" w:id="4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8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3" w:id="4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Гайыпбаева У.</w:t>
            </w:r>
          </w:p>
          <w:bookmarkEnd w:id="48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Алматыкітап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Методическое руководство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4" w:id="4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Бекежанова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Базаева Ж.</w:t>
            </w:r>
          </w:p>
          <w:bookmarkEnd w:id="48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Арман-ПВ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Методическое руководство+ СD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6" w:id="4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Мухамбетжанова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Комова И.</w:t>
            </w:r>
          </w:p>
          <w:bookmarkEnd w:id="48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8" w:id="4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9" w:id="4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Абилмажинова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  <w:bookmarkEnd w:id="48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0" w:id="4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пособие.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вариант</w:t>
            </w:r>
          </w:p>
          <w:bookmarkEnd w:id="48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2" w:id="4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Байметова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Каратабанов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Куанышева Г.</w:t>
            </w:r>
          </w:p>
          <w:bookmarkEnd w:id="48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4" w:id="4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5" w:id="4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  <w:bookmarkEnd w:id="48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6" w:id="4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8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7" w:id="4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48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8" w:id="4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9" w:id="4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  <w:bookmarkEnd w:id="48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0" w:id="4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 задач и упражнений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(7-8-классы)</w:t>
            </w:r>
          </w:p>
          <w:bookmarkEnd w:id="48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2" w:id="4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  <w:bookmarkEnd w:id="48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3" w:id="4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4" w:id="4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 </w:t>
            </w:r>
          </w:p>
          <w:bookmarkEnd w:id="48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5" w:id="4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8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Методическое руководство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6" w:id="4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Мясников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М.</w:t>
            </w:r>
          </w:p>
          <w:bookmarkEnd w:id="48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8" w:id="4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Кабульдинов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Р.</w:t>
            </w:r>
          </w:p>
          <w:bookmarkEnd w:id="48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9" w:id="4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0" w:id="4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Б.</w:t>
            </w:r>
          </w:p>
          <w:bookmarkEnd w:id="48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1" w:id="4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8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2" w:id="4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Макашева К.</w:t>
            </w:r>
          </w:p>
          <w:bookmarkEnd w:id="48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4" w:id="4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8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5" w:id="4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Сакенова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Рысбаева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Песина Е.</w:t>
            </w:r>
          </w:p>
          <w:bookmarkEnd w:id="48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8" w:id="4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48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0" w:id="4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Велькер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Развенкова И.</w:t>
            </w:r>
          </w:p>
          <w:bookmarkEnd w:id="48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3" w:id="4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 наглядных пособий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48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Алимсаева Р.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5" w:id="4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48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7" w:id="4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Яковлев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Танбаев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Ермилова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Велькер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Лосенко О.</w:t>
            </w:r>
          </w:p>
          <w:bookmarkEnd w:id="48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2" w:id="4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3" w:id="4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48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6" w:id="4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7" w:id="4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Анищенко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Шмельцер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Полуянова А.</w:t>
            </w:r>
          </w:p>
          <w:bookmarkEnd w:id="48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0" w:id="4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Хрестоматия.1, 2 часть</w:t>
            </w:r>
          </w:p>
          <w:bookmarkEnd w:id="48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1" w:id="4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Анищенко О.</w:t>
            </w:r>
          </w:p>
          <w:bookmarkEnd w:id="48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2" w:id="4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8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3" w:id="4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Джундубаева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48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6" w:id="4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7" w:id="4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Сафронова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Свидова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Джундубаева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 Е.</w:t>
            </w:r>
          </w:p>
          <w:bookmarkEnd w:id="48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0" w:id="4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1" w:id="4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Багдашкина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Захарова Н.</w:t>
            </w:r>
          </w:p>
          <w:bookmarkEnd w:id="48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2" w:id="4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3" w:id="4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Мучник Г.М.,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  <w:bookmarkEnd w:id="48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6" w:id="4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8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7" w:id="4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Мучник Г.М.,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Нусупбекова А.</w:t>
            </w:r>
          </w:p>
          <w:bookmarkEnd w:id="48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0" w:id="4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8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1" w:id="4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Бисенбаева,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Бекжанова</w:t>
            </w:r>
          </w:p>
          <w:bookmarkEnd w:id="48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3" w:id="4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48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4" w:id="4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Құрманәлиева,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Үсібалиева</w:t>
            </w:r>
          </w:p>
          <w:bookmarkEnd w:id="48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5" w:id="4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48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7" w:id="4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48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1" w:id="4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48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3" w:id="4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48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7" w:id="4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48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9" w:id="4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  <w:bookmarkEnd w:id="48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3" w:id="4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49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4" w:id="4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49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7" w:id="4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9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8" w:id="4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49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9" w:id="4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9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0" w:id="4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49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1" w:id="4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2" w:id="4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9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3" w:id="4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9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4" w:id="4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9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5" w:id="4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9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6" w:id="4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Дюсов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Ардабаева А.</w:t>
            </w:r>
          </w:p>
          <w:bookmarkEnd w:id="49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7" w:id="4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8" w:id="4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9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9" w:id="4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9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0" w:id="4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Шыныбеков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Мендигалиева Г.</w:t>
            </w:r>
          </w:p>
          <w:bookmarkEnd w:id="49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2" w:id="4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3" w:id="4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49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4" w:id="4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9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5" w:id="4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Мендигалиева Г.</w:t>
            </w:r>
          </w:p>
          <w:bookmarkEnd w:id="49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7" w:id="4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8" w:id="4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49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0" w:id="4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  <w:bookmarkEnd w:id="49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1" w:id="4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9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4" w:id="4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5" w:id="4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49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7" w:id="4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тестовых заданий</w:t>
            </w:r>
          </w:p>
          <w:bookmarkEnd w:id="49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8" w:id="4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Жумадилова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9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1" w:id="4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Жаттықтырғыш/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</w:t>
            </w:r>
          </w:p>
          <w:bookmarkEnd w:id="49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3" w:id="4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49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4" w:id="4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5" w:id="4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Гайпбаева У.</w:t>
            </w:r>
          </w:p>
          <w:bookmarkEnd w:id="49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6" w:id="4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7" w:id="4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Мухамбетжанова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Захаржевская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Смирнова Э.</w:t>
            </w:r>
          </w:p>
          <w:bookmarkEnd w:id="49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0" w:id="4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1" w:id="4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  <w:bookmarkEnd w:id="49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3" w:id="4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  <w:bookmarkEnd w:id="4936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4" w:id="4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9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5" w:id="4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Салгараева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Калымова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Орынтаева Ж.</w:t>
            </w:r>
          </w:p>
          <w:bookmarkEnd w:id="49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7" w:id="4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9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9" w:id="4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Каратабанов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Бекдаирова В.</w:t>
            </w:r>
          </w:p>
          <w:bookmarkEnd w:id="49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0" w:id="4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1" w:id="4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Толыбекова Ш.</w:t>
            </w:r>
          </w:p>
          <w:bookmarkEnd w:id="49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3" w:id="4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9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4" w:id="4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Толыбекова Ш.,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Головина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Козина С. </w:t>
            </w:r>
          </w:p>
          <w:bookmarkEnd w:id="49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6" w:id="4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7" w:id="4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Усиков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Усикова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Забенова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Королева</w:t>
            </w:r>
          </w:p>
          <w:bookmarkEnd w:id="49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0" w:id="4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1" w:id="4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  <w:bookmarkEnd w:id="49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2" w:id="4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49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3" w:id="4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Закирова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49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4" w:id="4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5" w:id="4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 </w:t>
            </w:r>
          </w:p>
          <w:bookmarkEnd w:id="49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6" w:id="4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49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7" w:id="4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8" w:id="4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  <w:bookmarkEnd w:id="49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9" w:id="4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49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0" w:id="4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Сакарьянова К.</w:t>
            </w:r>
          </w:p>
          <w:bookmarkEnd w:id="49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в таблицах (9-11). Дидактический материал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1" w:id="4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Сакарьянова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Усманова М. </w:t>
            </w:r>
          </w:p>
          <w:bookmarkEnd w:id="49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2" w:id="4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Казахстана. 8-9.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49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4" w:id="4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Ускембаев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Мырзахметова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Б.</w:t>
            </w:r>
          </w:p>
          <w:bookmarkEnd w:id="49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6" w:id="4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Методическое руководство. </w:t>
            </w:r>
          </w:p>
          <w:bookmarkEnd w:id="49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7" w:id="4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Шаймерденова М.</w:t>
            </w:r>
          </w:p>
          <w:bookmarkEnd w:id="49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9" w:id="4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Хрестоматия. </w:t>
            </w:r>
          </w:p>
          <w:bookmarkEnd w:id="49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0" w:id="4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Кабульдинов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Р.</w:t>
            </w:r>
          </w:p>
          <w:bookmarkEnd w:id="49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1" w:id="4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2" w:id="4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Аяган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Адиет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  <w:bookmarkEnd w:id="49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4" w:id="4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9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5" w:id="4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Аяган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Адиет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Сатанов А.</w:t>
            </w:r>
          </w:p>
          <w:bookmarkEnd w:id="49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7" w:id="4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8-9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49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9" w:id="4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Алдабек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Аманкулова Б.</w:t>
            </w:r>
          </w:p>
          <w:bookmarkEnd w:id="49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0" w:id="4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1" w:id="4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Логвиненко С.</w:t>
            </w:r>
          </w:p>
          <w:bookmarkEnd w:id="49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3" w:id="4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49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4" w:id="4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Калачева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Калиева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Леканова Т.</w:t>
            </w:r>
          </w:p>
          <w:bookmarkEnd w:id="49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6" w:id="4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учителей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49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8" w:id="4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Велькер Е.</w:t>
            </w:r>
          </w:p>
          <w:bookmarkEnd w:id="49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9" w:id="4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 наглядных пособий для 9-класса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девочек)</w:t>
            </w:r>
          </w:p>
          <w:bookmarkEnd w:id="49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Алимсаева Р.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1" w:id="4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Художественный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 для учителей общеобразовательной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(вариант для мальчиков)</w:t>
            </w:r>
          </w:p>
          <w:bookmarkEnd w:id="49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3" w:id="4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Чукалин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Тулеуов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  <w:bookmarkEnd w:id="49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5" w:id="4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6" w:id="4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49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0" w:id="4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1" w:id="4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Демченко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Зайцева О. </w:t>
            </w:r>
          </w:p>
          <w:bookmarkEnd w:id="49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3" w:id="4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9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4" w:id="4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Салханова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  <w:bookmarkEnd w:id="49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5" w:id="4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49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6" w:id="4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Савельева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Кутукова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Асадиллаева А.</w:t>
            </w:r>
          </w:p>
          <w:bookmarkEnd w:id="49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9" w:id="4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0" w:id="4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Емельянова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Кутукова Е.</w:t>
            </w:r>
          </w:p>
          <w:bookmarkEnd w:id="49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3" w:id="4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49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5" w:id="4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Ескендирова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Ардакулы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Анапинова Г.</w:t>
            </w:r>
          </w:p>
          <w:bookmarkEnd w:id="49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9" w:id="4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49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0" w:id="4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49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1" w:id="4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49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2" w:id="4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49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3" w:id="4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49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4" w:id="4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49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5" w:id="4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49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6" w:id="4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49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7" w:id="5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0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8" w:id="5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50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9" w:id="5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0" w:id="5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  <w:bookmarkEnd w:id="50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2" w:id="5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3" w:id="5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Бекмолдаева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Керейбаева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  <w:bookmarkEnd w:id="50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6" w:id="5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0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7" w:id="5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50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9" w:id="5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0" w:id="5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1" w:id="5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Б.</w:t>
            </w:r>
          </w:p>
          <w:bookmarkEnd w:id="50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2" w:id="5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0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3" w:id="5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50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4" w:id="5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50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6" w:id="5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  <w:bookmarkEnd w:id="50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7" w:id="5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50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8" w:id="5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9" w:id="5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0" w:id="5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Маджара В.</w:t>
            </w:r>
          </w:p>
          <w:bookmarkEnd w:id="50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2" w:id="5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пособие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50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4" w:id="5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5" w:id="5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Дюсетаева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50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9" w:id="5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0" w:id="5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Демченко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Зайцева О. </w:t>
            </w:r>
          </w:p>
          <w:bookmarkEnd w:id="50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2" w:id="5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0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3" w:id="5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Салханова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А.</w:t>
            </w:r>
          </w:p>
          <w:bookmarkEnd w:id="50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4" w:id="5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0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5" w:id="5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Лукпанова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О.</w:t>
            </w:r>
          </w:p>
          <w:bookmarkEnd w:id="50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7" w:id="5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8" w:id="5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Емельянова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Савельева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Лукпанова Г.</w:t>
            </w:r>
          </w:p>
          <w:bookmarkEnd w:id="50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0" w:id="5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 и начала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1" w:id="5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50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2" w:id="5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3" w:id="5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Д.</w:t>
            </w:r>
          </w:p>
          <w:bookmarkEnd w:id="50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4" w:id="5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50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Шыныбеков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5" w:id="5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50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6" w:id="5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Кучер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Корчевский В.</w:t>
            </w:r>
          </w:p>
          <w:bookmarkEnd w:id="50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8" w:id="5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50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9" w:id="5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0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0" w:id="5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0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1" w:id="5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50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2" w:id="5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3" w:id="5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50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4" w:id="5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0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5" w:id="5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50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6" w:id="5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7" w:id="5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Кадиркулов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Гайпбаева У.</w:t>
            </w:r>
          </w:p>
          <w:bookmarkEnd w:id="50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8" w:id="5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9" w:id="5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Бекмолдаева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Керейбаева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Ахмадуллаева Б.</w:t>
            </w:r>
          </w:p>
          <w:bookmarkEnd w:id="50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2" w:id="5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3" w:id="5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Шевчук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Завертунова Н.</w:t>
            </w:r>
          </w:p>
          <w:bookmarkEnd w:id="50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5" w:id="5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0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6" w:id="5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50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8" w:id="5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(электронная версия)</w:t>
            </w:r>
          </w:p>
          <w:bookmarkEnd w:id="50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0" w:id="5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Тулепбекова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Жапанова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Былинская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Чистякова Г.</w:t>
            </w:r>
          </w:p>
          <w:bookmarkEnd w:id="50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3" w:id="5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Бейкитова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4" w:id="5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50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6" w:id="5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Очкур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Нуртаева М. </w:t>
            </w:r>
          </w:p>
          <w:bookmarkEnd w:id="50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8" w:id="5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0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9" w:id="5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50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0" w:id="5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50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2" w:id="5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Белоусова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Аухадиева К. </w:t>
            </w:r>
          </w:p>
          <w:bookmarkEnd w:id="50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3" w:id="5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50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М.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4" w:id="5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5" w:id="5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6" w:id="5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Маджара В.</w:t>
            </w:r>
          </w:p>
          <w:bookmarkEnd w:id="50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8" w:id="5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9" w:id="5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Ергожина,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</w:t>
            </w:r>
          </w:p>
          <w:bookmarkEnd w:id="50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1" w:id="5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50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3" w:id="5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Рауандина,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50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7" w:id="5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50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9" w:id="5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Саметова</w:t>
            </w:r>
          </w:p>
          <w:bookmarkEnd w:id="50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3" w:id="5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50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5" w:id="5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  <w:bookmarkEnd w:id="50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9" w:id="5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0" w:id="5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Джандосова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Джуматаева Ж.</w:t>
            </w:r>
          </w:p>
          <w:bookmarkEnd w:id="50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1" w:id="5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0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Джандосова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2" w:id="5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50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3" w:id="5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Леканова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Маркус Н.</w:t>
            </w:r>
          </w:p>
          <w:bookmarkEnd w:id="50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5" w:id="5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преподавателей-организаторов общеобразовательной школы</w:t>
            </w:r>
          </w:p>
          <w:bookmarkEnd w:id="50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6" w:id="5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Рыспаев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Адельбаев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Асилов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Ерекешев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Усербаев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Саткулов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Куптилеуова С.</w:t>
            </w:r>
          </w:p>
          <w:bookmarkEnd w:id="50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3" w:id="5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Учебно-материальная база по начальной военной и технологической подготовке.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оборудованию и совершенствованию</w:t>
            </w:r>
          </w:p>
          <w:bookmarkEnd w:id="50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5" w:id="5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</w:t>
            </w:r>
          </w:p>
          <w:bookmarkEnd w:id="50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7" w:id="5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наглядных пособий для общеобразовательных школ</w:t>
            </w:r>
          </w:p>
          <w:bookmarkEnd w:id="50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8" w:id="5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Яковенко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Букин В.</w:t>
            </w:r>
          </w:p>
          <w:bookmarkEnd w:id="50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0" w:id="5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и проектирование.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1" w:id="5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Кульбаева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Х.</w:t>
            </w:r>
          </w:p>
          <w:bookmarkEnd w:id="50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2" w:id="5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Книга для учителя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(ОГН; ЕМН)</w:t>
            </w:r>
          </w:p>
          <w:bookmarkEnd w:id="50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4" w:id="5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Аганина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Кобдикова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Султанов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Караев Е.</w:t>
            </w:r>
          </w:p>
          <w:bookmarkEnd w:id="50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8" w:id="5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50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9" w:id="5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Щеглов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Дуйсенханов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А.</w:t>
            </w:r>
          </w:p>
          <w:bookmarkEnd w:id="50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1" w:id="5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0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3" w:id="5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Бейсембаев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50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7" w:id="5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0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8" w:id="5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Казабеева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  <w:bookmarkEnd w:id="50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0" w:id="5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0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1" w:id="5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Мирошникова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  <w:bookmarkEnd w:id="50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4" w:id="5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50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5" w:id="5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Мухамадиев Х.,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Сагимбаева Г.</w:t>
            </w:r>
          </w:p>
          <w:bookmarkEnd w:id="50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 білім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7" w:id="5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0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9" w:id="5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Забинякова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  <w:bookmarkEnd w:id="51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1" w:id="5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51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3" w:id="5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51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4" w:id="5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5" w:id="5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1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8" w:id="5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1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9" w:id="5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1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2" w:id="5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51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3" w:id="5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1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4" w:id="5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51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5" w:id="5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1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6" w:id="5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1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7" w:id="5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1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8" w:id="5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  <w:bookmarkEnd w:id="51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0" w:id="5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Жумагулова З.</w:t>
            </w:r>
          </w:p>
          <w:bookmarkEnd w:id="51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2" w:id="5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3" w:id="5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51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4" w:id="5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1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5" w:id="5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  <w:bookmarkEnd w:id="51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6" w:id="5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ОГН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</w:t>
            </w:r>
          </w:p>
          <w:bookmarkEnd w:id="51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8" w:id="5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Солтан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51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0" w:id="5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Тренажер.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Базовый уровень.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классы. ОГН, ЕМН</w:t>
            </w:r>
          </w:p>
          <w:bookmarkEnd w:id="51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3" w:id="5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Колубекова 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С.</w:t>
            </w:r>
          </w:p>
          <w:bookmarkEnd w:id="51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4" w:id="5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5" w:id="5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  <w:bookmarkEnd w:id="51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6" w:id="5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1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7" w:id="5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Рсалина Л.,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Есенкул А.</w:t>
            </w:r>
          </w:p>
          <w:bookmarkEnd w:id="51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9" w:id="5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0" w:id="5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Амдамова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51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2" w:id="5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1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4" w:id="5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Бейкитова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Н.</w:t>
            </w:r>
          </w:p>
          <w:bookmarkEnd w:id="51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5" w:id="5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руководство+СД</w:t>
            </w:r>
          </w:p>
          <w:bookmarkEnd w:id="51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6" w:id="5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Куприй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ИбраимоваБ.</w:t>
            </w:r>
          </w:p>
          <w:bookmarkEnd w:id="51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8" w:id="5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1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9" w:id="5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51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0" w:id="5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51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1" w:id="5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  <w:bookmarkEnd w:id="51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2" w:id="5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3" w:id="5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Джуматаева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Алиакбарова Ф.</w:t>
            </w:r>
          </w:p>
          <w:bookmarkEnd w:id="51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5" w:id="5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1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7" w:id="5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Серикбаева Г. </w:t>
            </w:r>
          </w:p>
          <w:bookmarkEnd w:id="51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9" w:id="5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0" w:id="5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Сабитова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Бейсембаев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Дюсенова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Дюсетаева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Скляренко К. </w:t>
            </w:r>
          </w:p>
          <w:bookmarkEnd w:id="51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4" w:id="5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5" w:id="5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Никитина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Казабеева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Корнилова Т.</w:t>
            </w:r>
          </w:p>
          <w:bookmarkEnd w:id="51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7" w:id="5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8" w:id="5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М.</w:t>
            </w:r>
          </w:p>
          <w:bookmarkEnd w:id="51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0" w:id="5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 для учителя</w:t>
            </w:r>
          </w:p>
          <w:bookmarkEnd w:id="51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1" w:id="5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Ашимбетова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Остапенко Н.</w:t>
            </w:r>
          </w:p>
          <w:bookmarkEnd w:id="51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3" w:id="5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4" w:id="5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Кабдулова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Аульбекова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Сырымбетова А.</w:t>
            </w:r>
          </w:p>
          <w:bookmarkEnd w:id="51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6" w:id="5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7" w:id="5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Забинякова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Иттерова И.</w:t>
            </w:r>
          </w:p>
          <w:bookmarkEnd w:id="51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9" w:id="5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часть</w:t>
            </w:r>
          </w:p>
          <w:bookmarkEnd w:id="51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0" w:id="5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Локтионова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Забинякова Г.</w:t>
            </w:r>
          </w:p>
          <w:bookmarkEnd w:id="51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1" w:id="5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2" w:id="5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Поляк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1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5" w:id="5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</w:t>
            </w:r>
          </w:p>
          <w:bookmarkEnd w:id="51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6" w:id="5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1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9" w:id="5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+CD</w:t>
            </w:r>
          </w:p>
          <w:bookmarkEnd w:id="51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0" w:id="5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51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2" w:id="5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</w:t>
            </w:r>
          </w:p>
          <w:bookmarkEnd w:id="51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3" w:id="5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51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5" w:id="5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1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6" w:id="5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51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8" w:id="5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тренажер.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CD-диск</w:t>
            </w:r>
          </w:p>
          <w:bookmarkEnd w:id="51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0" w:id="5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Корчевский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Жумагулова З. </w:t>
            </w:r>
          </w:p>
          <w:bookmarkEnd w:id="51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2" w:id="5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3" w:id="5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  <w:bookmarkEnd w:id="51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6" w:id="5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материалы+CD</w:t>
            </w:r>
          </w:p>
          <w:bookmarkEnd w:id="51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7" w:id="5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Жумабаев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  <w:bookmarkEnd w:id="51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0" w:id="5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1" w:id="5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Смирнов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Е.</w:t>
            </w:r>
          </w:p>
          <w:bookmarkEnd w:id="51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2" w:id="5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</w:t>
            </w:r>
          </w:p>
          <w:bookmarkEnd w:id="51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3" w:id="5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Туяков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Дюсов М.</w:t>
            </w:r>
          </w:p>
          <w:bookmarkEnd w:id="51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4" w:id="5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5" w:id="5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  <w:bookmarkEnd w:id="51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8" w:id="5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Дидактические материалы+CD</w:t>
            </w:r>
          </w:p>
          <w:bookmarkEnd w:id="51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9" w:id="5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Шыныбеков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Шыныбеков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Жумабаев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Маделханов С.</w:t>
            </w:r>
          </w:p>
          <w:bookmarkEnd w:id="51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2" w:id="5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руководство.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 11 классы</w:t>
            </w:r>
          </w:p>
          <w:bookmarkEnd w:id="51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4" w:id="5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Солтан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А.</w:t>
            </w:r>
          </w:p>
          <w:bookmarkEnd w:id="51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6" w:id="5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7" w:id="5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Исабаева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Бекмолдаева А.</w:t>
            </w:r>
          </w:p>
          <w:bookmarkEnd w:id="51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8" w:id="5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9" w:id="5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Архипова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Амдамова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Кадыракунов К.</w:t>
            </w:r>
          </w:p>
          <w:bookmarkEnd w:id="51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1" w:id="5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Книгадля учителя</w:t>
            </w:r>
          </w:p>
          <w:bookmarkEnd w:id="51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2" w:id="5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Салгараева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Базаева Ж.,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А.</w:t>
            </w:r>
          </w:p>
          <w:bookmarkEnd w:id="51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4" w:id="5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1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6" w:id="5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Бейкитова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Шакирова Н.</w:t>
            </w:r>
          </w:p>
          <w:bookmarkEnd w:id="51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7" w:id="5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1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9" w:id="5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Нурпейсова К.,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Абылайханова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Швецова Е.</w:t>
            </w:r>
          </w:p>
          <w:bookmarkEnd w:id="51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1" w:id="5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Книгадля учителя</w:t>
            </w:r>
          </w:p>
          <w:bookmarkEnd w:id="51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2" w:id="5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Аширов Р.</w:t>
            </w:r>
          </w:p>
          <w:bookmarkEnd w:id="51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3" w:id="5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задач и упражнений</w:t>
            </w:r>
          </w:p>
          <w:bookmarkEnd w:id="51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4" w:id="5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Аухадиева К.</w:t>
            </w:r>
          </w:p>
          <w:bookmarkEnd w:id="51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5" w:id="5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6" w:id="5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Джуматаева 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Каирбекова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Алиакбарова Ф.</w:t>
            </w:r>
          </w:p>
          <w:bookmarkEnd w:id="51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8" w:id="5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Методическое руководство.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1, 2</w:t>
            </w:r>
          </w:p>
          <w:bookmarkEnd w:id="51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0" w:id="5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Гончаров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Серикбаева Г. </w:t>
            </w:r>
          </w:p>
          <w:bookmarkEnd w:id="51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и общественно-гуманитарное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2" w:id="5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1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3" w:id="5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Бисенбаева,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Берденова</w:t>
            </w:r>
          </w:p>
          <w:bookmarkEnd w:id="52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5" w:id="5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әдістемесі</w:t>
            </w:r>
          </w:p>
          <w:bookmarkEnd w:id="52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6" w:id="5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Ерназарова,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Бекетова,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Кужакова</w:t>
            </w:r>
          </w:p>
          <w:bookmarkEnd w:id="52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8" w:id="5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52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0" w:id="5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</w:t>
            </w:r>
          </w:p>
          <w:bookmarkEnd w:id="52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4" w:id="5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Дидактикалық материал</w:t>
            </w:r>
          </w:p>
          <w:bookmarkEnd w:id="52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6" w:id="5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Жайлаубаева</w:t>
            </w:r>
          </w:p>
          <w:bookmarkEnd w:id="52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0" w:id="5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 мен әдебиеті: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Тіл-Байрақ.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Лексикалық минимум</w:t>
            </w:r>
          </w:p>
          <w:bookmarkEnd w:id="52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2" w:id="5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Оразбаева,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Дәулетбекова,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Рауандина,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Рахметова,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Мүкеева</w:t>
            </w:r>
          </w:p>
          <w:bookmarkEnd w:id="52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6" w:id="5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2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Игликова К.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7" w:id="5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2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8" w:id="5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Кабульдинов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Куркеев Е.</w:t>
            </w:r>
          </w:p>
          <w:bookmarkEnd w:id="52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9" w:id="5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Самопознание.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 для учителя</w:t>
            </w:r>
          </w:p>
          <w:bookmarkEnd w:id="52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0" w:id="5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Омарова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Рыспаева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Лосева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Сапарбаева А.</w:t>
            </w:r>
          </w:p>
          <w:bookmarkEnd w:id="52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Методическое руководство +приложение +диск+наглядные пособия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3" w:id="5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Тасбулатов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Майхиев Д.,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Гудков А.</w:t>
            </w:r>
          </w:p>
          <w:bookmarkEnd w:id="52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6" w:id="5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 для преподавателей-организаторов общеобразовательной школы</w:t>
            </w:r>
          </w:p>
          <w:bookmarkEnd w:id="52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7" w:id="5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  <w:bookmarkEnd w:id="52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8" w:id="5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военнаяи технологическая подготовка.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52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9" w:id="5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 А. </w:t>
            </w:r>
          </w:p>
          <w:bookmarkEnd w:id="52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Комплект карточек для индивидуальной и групповой работы к разделу "Технологическая подготовка".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0" w:id="5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Рихтер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</w:t>
            </w:r>
          </w:p>
          <w:bookmarkEnd w:id="52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1" w:id="5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наглядных пособий для общеобразовательной школы раздела "Технологическая подготовка" Часть 1; раздела "Основы безопасности жизнедеятельности"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2 </w:t>
            </w:r>
          </w:p>
          <w:bookmarkEnd w:id="52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3" w:id="5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  <w:bookmarkEnd w:id="52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4" w:id="5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и технологическая подготовка.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материалов по организации и проведению контроля с учащимися 10, 11 классов</w:t>
            </w:r>
          </w:p>
          <w:bookmarkEnd w:id="52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5" w:id="5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А.</w:t>
            </w:r>
          </w:p>
          <w:bookmarkEnd w:id="52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8" w:id="5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и проектирование.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руководство</w:t>
            </w:r>
          </w:p>
          <w:bookmarkEnd w:id="52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9" w:id="5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Дубинец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Кульбаева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1" w:id="5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предпринимательства и бизнеса.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52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2" w:id="5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Дуйсенханов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Щеглов С.</w:t>
            </w:r>
          </w:p>
          <w:bookmarkEnd w:id="52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3" w:id="5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 психологических упражнений по здоровой самооценке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"Будь на своей стороне"</w:t>
            </w:r>
          </w:p>
          <w:bookmarkEnd w:id="52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Акерке Махмуд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Казахстана: Древняя история. Средние века. Новая история.Новейшая история. Комплект карт для общеобразовательной школы.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Балсарин Ф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история: Древняя история. Средние века. Новая история. Новейшая история. Комплект карт для общеобразовательной школы.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4" w:id="5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Ш.,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Кушкумбаев А.</w:t>
            </w:r>
          </w:p>
          <w:bookmarkEnd w:id="52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5" w:id="5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карты Казахстана, мира и отдельных частей света.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часть.</w:t>
            </w:r>
          </w:p>
          <w:bookmarkEnd w:id="52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6" w:id="5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Плачинта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Т.</w:t>
            </w:r>
          </w:p>
          <w:bookmarkEnd w:id="52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и общественно-гуманитарное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7" w:id="5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ЕМН.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Электронное пособие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</w:p>
          <w:bookmarkEnd w:id="52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9" w:id="5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2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2" w:id="5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 ОГН.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Электронное пособие (web-платформа)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класс </w:t>
            </w:r>
          </w:p>
          <w:bookmarkEnd w:id="52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4" w:id="5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Абишева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Асылбекова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Поляк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Сабирова Д.</w:t>
            </w:r>
          </w:p>
          <w:bookmarkEnd w:id="52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7" w:id="5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7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9" w:id="5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Ефимик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Шаргалина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2" w:id="5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5" w:id="5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Алибеков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7" w:id="5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8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  <w:bookmarkEnd w:id="52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9" w:id="5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Нипрук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1" w:id="5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Электронная тетрадь-конструктор для суммативного оценивания. 9 класс 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2" w:id="5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Гудовщикова Д.,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Бащук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Ким Ю.,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6" w:id="5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Материалы по организации и проведению контроля с учащимися. Электронная тетрадь. 10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8" w:id="5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Букин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 Д.</w:t>
            </w:r>
          </w:p>
          <w:bookmarkEnd w:id="52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1" w:id="5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Геометрия. Электронная тетрадь.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направлениям ЕМН и ОГН. 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http://keleshek-2030.kz/portal.php</w:t>
            </w:r>
          </w:p>
          <w:bookmarkEnd w:id="52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4" w:id="5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Колубекова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Алибеков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Ж.</w:t>
            </w:r>
          </w:p>
          <w:bookmarkEnd w:id="52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6" w:id="5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и технологическая подготовка. Материалы по организации и проведению контроля с учащимися. Электронная тетрадь. 11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(web-платформа)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http://keleshek-2030.kz/portal.php </w:t>
            </w:r>
          </w:p>
          <w:bookmarkEnd w:id="52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8" w:id="5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Букин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Рихтер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Зайко Д.</w:t>
            </w:r>
          </w:p>
          <w:bookmarkEnd w:id="52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 жырау – "Певец народного единства"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 Шорманов – "Личность евразийского масштаба"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Машхур Жусуп Копеев – "Я – камень, забытый Богом на земле"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Естай Беркимбаев – "Песня на все времена"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Султанмахмут Торайгыров – "Наперекор судьбе"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Каныш Сатпаев - "Личность планетарного масшатаба"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Рафика Нуртазина – "Уроки жизни"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Жаяу Муса – "Мечты поэта"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Косым Пшембаев - "С камнем на "ты"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Алькей Маргулан - "Великий ученый-энциклопедист"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Краеведение. Шапык Чокин – "Жизнь – на алтарь науки"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батыр – "Великий воин степи"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батыр – "Жизнь, ставшая легендой"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батыр – "Полководец Великой степи"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Абикей Сатпаев - "Педагог - просветитель"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Абикен Бектуров – "Легендарный академик"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 Айманов – "Легенда казахского кино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Григорий Потанин – "Великий путешественник"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Ермухан Бекмаханов – "По стопам истории"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Васильев – "Прерванный путь"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Кемель Акишев – "Золотой человек"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Багаев – "Мир из объектива"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Калижан Бекхожин: "С поэзией иду..."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 Байзаков: "Мастер поэтического слова"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Жусипбек Аймауытов: "Свет казахской интеллигенции"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 би: "Светоч справедливости"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Донентаев: "Золотое перо казахской поэзии"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 Саматов: "Деятель национального масштаба"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Рустембек Омаров: "Наследник великих кюйши"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 Канапиянов: "Наставник"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 Шанин: "Легенда казахского театра"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Всеволод Иванов: "Жизненные перевалы"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Иманжүсип Кутпанов: "Трагический дух эпохи"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Канаш Камзин: "Доблестный воин"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Зейин Шашкин: "Казахский Чехов"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Зейтин Акишев: "Педагог-писатель"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 Жуматов: "Великое наследие ученого"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Музафар Алимбаев: "Стихи свои я детям подарю…"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Абилкас Сагинов: "Яркий след академика"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Жабайхан Абдильдин: "Восхождение к вершинам мировой философии"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Сулейменов: "Личность мировой величины" (CD)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государственный педагогический университет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1" w:id="5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Arbeitsbuch №1, №2</w:t>
            </w:r>
          </w:p>
          <w:bookmarkEnd w:id="52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2" w:id="5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Asina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  <w:bookmarkEnd w:id="52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 (Ernst Klett Sprachen материалдары негізінде)"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4" w:id="5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Lehrerhandbuch +CD</w:t>
            </w:r>
          </w:p>
          <w:bookmarkEnd w:id="52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5" w:id="5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Kulshanat Bulatbayeva,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  <w:bookmarkEnd w:id="52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6" w:id="5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Bildkarten “Zug mit Buchstaben”</w:t>
            </w:r>
          </w:p>
          <w:bookmarkEnd w:id="52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7" w:id="5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Asina Ospanova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Beibytnur Shumabekova</w:t>
            </w:r>
          </w:p>
          <w:bookmarkEnd w:id="52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Arbeitsbuch Teil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9" w:id="5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Asina Ospanova </w:t>
            </w:r>
          </w:p>
          <w:bookmarkEnd w:id="52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Lehrerhandbuch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Aiman Baigoshayeva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2. Klasse Hörtexte zum Lehrbuch und Arbeitsbuch (Аудиоматериалы к учебнику и рабочей тетради)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0" w:id="5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Kabenova,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Asina Ospanova </w:t>
            </w:r>
          </w:p>
          <w:bookmarkEnd w:id="52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Arbeitsbuch Teil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Kulasch Schubakova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 Klasse Lehrerhandbuch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Kristina Samosledova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4.Klasse CD Hörtexte zum Lehrbuch und Arbeitsbuch (Аудиоматериалы к учебнику и рабочей тетради)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Kristina Samosledova, Anastasia Potemkina, Kulshanat Bulatbayeva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 Arbeitsbuch Teil 1, 2, 3, 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Assemgul Magsam, Ulshan Abdrachimova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 Lehrerhandbuch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5. Klasse CD Hörtexte zum Lehrbuch und Arbeitsbuch (Аудиоматериалы к учебнику и рабочей тетради)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Assemgul Magsam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Arbeitsbuch Teil 1, 2, 3, 4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Sagyngul Schakenova, Gulmira Arystankulova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NUR-SULTAN BASPASY (на основе материалов Ernst Klett Sprachen GmbH)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Lehrerhandbuch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Aigul Bishkenova, Kulshanat Bulatbayeva, Gulsira Kenshetaeva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Deutsch 6. Klasse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Kulshanat Bulatbayeva, Sagyngul Schakenova, Gulmira Arystankulova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Французский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Cahier d’activites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1" w:id="5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Gubernieva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</w:t>
            </w:r>
          </w:p>
          <w:bookmarkEnd w:id="52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EDU Stream и Просвещение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 Francais Pour le Kazakhstan classe 1. I-e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3" w:id="5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Gousseva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A. Gubernieva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</w:t>
            </w:r>
          </w:p>
          <w:bookmarkEnd w:id="52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 Francais Pour le Kazakhstan classe 1. Livre du professeur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5" w:id="5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 Kalougina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Kouzatbek</w:t>
            </w:r>
          </w:p>
          <w:bookmarkEnd w:id="52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Workbook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6" w:id="5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8" w:id="5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Publishing</w:t>
            </w:r>
          </w:p>
          <w:bookmarkEnd w:id="526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9" w:id="5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Interactive Whiteboard Software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1" w:id="5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E-book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3" w:id="5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Pupil`s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5" w:id="5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Picture Flashcards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7" w:id="5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Story Cards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9" w:id="5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Teacher’s Multimedia Resource Pack, Multi-ROM (Class CD 1 &amp; DVD PAL), Class CD 2, Teacher’s Resource Pack CD-ROM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1" w:id="5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 Grade 1. Posters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3" w:id="5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2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5" w:id="5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  <w:bookmarkEnd w:id="52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6" w:id="5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2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0" w:id="5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  <w:bookmarkEnd w:id="52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1" w:id="5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2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5" w:id="5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Vocabulary and Grammar Practice</w:t>
            </w:r>
          </w:p>
          <w:bookmarkEnd w:id="52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6" w:id="5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Virginia Evans.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2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1" w:id="5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Story Cards,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Posters</w:t>
            </w:r>
          </w:p>
          <w:bookmarkEnd w:id="52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3" w:id="5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2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4" w:id="5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Flashcards</w:t>
            </w:r>
          </w:p>
          <w:bookmarkEnd w:id="52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5" w:id="5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2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6" w:id="5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IWS</w:t>
            </w:r>
          </w:p>
          <w:bookmarkEnd w:id="52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7" w:id="5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2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8" w:id="5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</w:t>
            </w:r>
          </w:p>
          <w:bookmarkEnd w:id="52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9" w:id="5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2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0" w:id="5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Teacher's Resource Pack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  <w:bookmarkEnd w:id="52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2" w:id="5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2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 e-Book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3" w:id="5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2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4" w:id="5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1, 2</w:t>
            </w:r>
          </w:p>
          <w:bookmarkEnd w:id="52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5" w:id="5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2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6" w:id="5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Pupil's CD</w:t>
            </w:r>
          </w:p>
          <w:bookmarkEnd w:id="52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7" w:id="5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2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8" w:id="5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  <w:bookmarkEnd w:id="52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0" w:id="5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Dooley,Series Consultant: 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2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2" w:id="5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  <w:bookmarkEnd w:id="52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4" w:id="5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  <w:bookmarkEnd w:id="52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8" w:id="5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Vocabulary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Practice</w:t>
            </w:r>
          </w:p>
          <w:bookmarkEnd w:id="52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1" w:id="5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2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5" w:id="5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Teacher's Multimedia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Resource Pack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(Class CDs/DVD/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Resource Pack CD-ROM)</w:t>
            </w:r>
          </w:p>
          <w:bookmarkEnd w:id="52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0" w:id="5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2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1" w:id="5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Smiles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3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3" w:id="5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</w:t>
            </w:r>
          </w:p>
          <w:bookmarkEnd w:id="53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4" w:id="5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3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6" w:id="5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VirginiaEvans</w:t>
            </w:r>
          </w:p>
          <w:bookmarkEnd w:id="53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7" w:id="5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Picture Flashcards</w:t>
            </w:r>
          </w:p>
          <w:bookmarkEnd w:id="53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9" w:id="5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Mukhamedjanova</w:t>
            </w:r>
          </w:p>
          <w:bookmarkEnd w:id="53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3" w:id="5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Posters</w:t>
            </w:r>
          </w:p>
          <w:bookmarkEnd w:id="53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5" w:id="5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9" w:id="5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  <w:bookmarkEnd w:id="53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1" w:id="5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4" w:id="5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Teacher's Book</w:t>
            </w:r>
          </w:p>
          <w:bookmarkEnd w:id="53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6" w:id="5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9" w:id="5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Vocabulary and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Practice</w:t>
            </w:r>
          </w:p>
          <w:bookmarkEnd w:id="53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2" w:id="5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5" w:id="5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3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7" w:id="5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Series Consultant: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1" w:id="5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Picture Flashcards</w:t>
            </w:r>
          </w:p>
          <w:bookmarkEnd w:id="53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3" w:id="5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3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6" w:id="5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 Posters</w:t>
            </w:r>
          </w:p>
          <w:bookmarkEnd w:id="53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7" w:id="5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Pupil's Multi-ROM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(Pupil`s CD\DVD)</w:t>
            </w:r>
          </w:p>
          <w:bookmarkEnd w:id="53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0" w:id="5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Teacher's Resource Pack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CD-Rom</w:t>
            </w:r>
          </w:p>
          <w:bookmarkEnd w:id="53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 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3" w:id="5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Smiles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4 e-Book</w:t>
            </w:r>
          </w:p>
          <w:bookmarkEnd w:id="53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JennyDooley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4" w:id="5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3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6" w:id="5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53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7" w:id="5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3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9" w:id="5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1 for Kazakhstan Grade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 plan</w:t>
            </w:r>
          </w:p>
          <w:bookmarkEnd w:id="53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0" w:id="5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53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4" w:id="5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1 Class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 (3)</w:t>
            </w:r>
          </w:p>
          <w:bookmarkEnd w:id="53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5" w:id="5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EyesOpen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Video DVD</w:t>
            </w:r>
          </w:p>
          <w:bookmarkEnd w:id="53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6" w:id="5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3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8" w:id="5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  <w:bookmarkEnd w:id="53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2" w:id="5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5).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</w:p>
          <w:bookmarkEnd w:id="53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4" w:id="5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NatalyaMukhamedjianova</w:t>
            </w:r>
          </w:p>
          <w:bookmarkEnd w:id="53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8" w:id="5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Activity Book </w:t>
            </w:r>
          </w:p>
          <w:bookmarkEnd w:id="53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0" w:id="5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3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2" w:id="5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3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4" w:id="5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3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6" w:id="5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(1,2,3)</w:t>
            </w:r>
          </w:p>
          <w:bookmarkEnd w:id="53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8" w:id="5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3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2" w:id="5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3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4" w:id="5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3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8" w:id="5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Teacher`s Resource Pack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Tests (CD-ROM)</w:t>
            </w:r>
          </w:p>
          <w:bookmarkEnd w:id="53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1" w:id="5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3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5" w:id="5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3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7" w:id="5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3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1" w:id="5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PAL Express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  <w:bookmarkEnd w:id="53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4" w:id="5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3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6" w:id="5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  <w:bookmarkEnd w:id="53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7" w:id="5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Мұғалімкітабы</w:t>
            </w:r>
          </w:p>
          <w:bookmarkEnd w:id="53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8" w:id="5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Ronan McGuinness,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Lara Storton,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Beth Godfrey</w:t>
            </w:r>
          </w:p>
          <w:bookmarkEnd w:id="53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0" w:id="5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EnglishPlus Аудио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(1,2,3)</w:t>
            </w:r>
          </w:p>
          <w:bookmarkEnd w:id="53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1" w:id="5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дискісі</w:t>
            </w:r>
          </w:p>
          <w:bookmarkEnd w:id="53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 Sved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2" w:id="5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Tiger Time 5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Activity Book</w:t>
            </w:r>
          </w:p>
          <w:bookmarkEnd w:id="53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3" w:id="5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CarolRead,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  <w:bookmarkEnd w:id="53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4" w:id="5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Tiger Time 5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3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5" w:id="5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Carol Read,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  <w:bookmarkEnd w:id="53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6" w:id="5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TigerTime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Ресурсный диск по УМК</w:t>
            </w:r>
          </w:p>
          <w:bookmarkEnd w:id="53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7" w:id="5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Carol Read,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 Ormerod</w:t>
            </w:r>
          </w:p>
          <w:bookmarkEnd w:id="53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8" w:id="5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3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0" w:id="5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53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CambridgeUniversityPress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1" w:id="5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3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3" w:id="5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Class Audio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CD (1,2,3) </w:t>
            </w:r>
          </w:p>
          <w:bookmarkEnd w:id="53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6" w:id="5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Emma Heyderman,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Meredith Levy </w:t>
            </w:r>
          </w:p>
          <w:bookmarkEnd w:id="53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9" w:id="5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Video DVD</w:t>
            </w:r>
          </w:p>
          <w:bookmarkEnd w:id="53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1" w:id="5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2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</w:t>
            </w:r>
          </w:p>
          <w:bookmarkEnd w:id="53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3" w:id="5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David McKeegan,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  <w:bookmarkEnd w:id="53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6" w:id="5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Workbook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Grammar Book</w:t>
            </w:r>
          </w:p>
          <w:bookmarkEnd w:id="53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9" w:id="5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3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3" w:id="5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3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5" w:id="5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3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9" w:id="5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 3)</w:t>
            </w:r>
          </w:p>
          <w:bookmarkEnd w:id="53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1" w:id="5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3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5" w:id="5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3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7" w:id="5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3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1" w:id="5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(CD-ROM)</w:t>
            </w:r>
          </w:p>
          <w:bookmarkEnd w:id="53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3" w:id="5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3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7" w:id="5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3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9" w:id="5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3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3" w:id="5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DVD Video (PAL)</w:t>
            </w:r>
          </w:p>
          <w:bookmarkEnd w:id="53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5" w:id="5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 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3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9" w:id="5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  <w:bookmarkEnd w:id="53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1" w:id="5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  <w:bookmarkEnd w:id="53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3" w:id="5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3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5" w:id="5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3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7" w:id="5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3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9" w:id="5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3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1" w:id="5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Emma Watkins,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 Bradfield</w:t>
            </w:r>
          </w:p>
          <w:bookmarkEnd w:id="53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3" w:id="5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 (1, 2)</w:t>
            </w:r>
          </w:p>
          <w:bookmarkEnd w:id="53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5" w:id="5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6) Test CDs</w:t>
            </w:r>
          </w:p>
          <w:bookmarkEnd w:id="53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6" w:id="5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Bess Bradfield,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</w:t>
            </w:r>
          </w:p>
          <w:bookmarkEnd w:id="53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7" w:id="5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Workbook)</w:t>
            </w:r>
          </w:p>
          <w:bookmarkEnd w:id="53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9" w:id="5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3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0" w:id="5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(Digibook,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DVD-ROM)</w:t>
            </w:r>
          </w:p>
          <w:bookmarkEnd w:id="53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3" w:id="5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3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4" w:id="5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  <w:bookmarkEnd w:id="53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6" w:id="5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3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7" w:id="5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Workbook &amp;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Grammar Section+ Student’s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CD/CD-ROM)</w:t>
            </w:r>
          </w:p>
          <w:bookmarkEnd w:id="53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1" w:id="5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  <w:bookmarkEnd w:id="53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3" w:id="5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Teacher’s Resource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</w:t>
            </w:r>
          </w:p>
          <w:bookmarkEnd w:id="53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6" w:id="5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 2, 3, 4)</w:t>
            </w:r>
          </w:p>
          <w:bookmarkEnd w:id="53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8" w:id="5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Material</w:t>
            </w:r>
          </w:p>
          <w:bookmarkEnd w:id="54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0" w:id="5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Online Material</w:t>
            </w:r>
          </w:p>
          <w:bookmarkEnd w:id="54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2" w:id="5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4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3" w:id="5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54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CambridgeUniversityPress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4" w:id="5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5" w:id="5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 Open 3 for Kazakhstan Grade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Course plan</w:t>
            </w:r>
          </w:p>
          <w:bookmarkEnd w:id="54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6" w:id="5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David McKeegan,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54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0" w:id="5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3 Class Audio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(3)</w:t>
            </w:r>
          </w:p>
          <w:bookmarkEnd w:id="54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EyesOpen 3 Video DVD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1" w:id="5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4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3" w:id="5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7" w:id="5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9" w:id="5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3" w:id="5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  <w:bookmarkEnd w:id="54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5" w:id="5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4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7" w:id="5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4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9" w:id="5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4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1" w:id="5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(1,2,3,4)</w:t>
            </w:r>
          </w:p>
          <w:bookmarkEnd w:id="54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3" w:id="5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Dooley,BobObee.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6" w:id="5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4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8" w:id="5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2" w:id="5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(CD-ROM)</w:t>
            </w:r>
          </w:p>
          <w:bookmarkEnd w:id="54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4" w:id="5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8" w:id="5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4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0" w:id="5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Translationsby: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4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4" w:id="5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PAL Express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  <w:bookmarkEnd w:id="54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7" w:id="5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Virginia Evans,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4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9" w:id="5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54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0" w:id="5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Kate Mellersh</w:t>
            </w:r>
          </w:p>
          <w:bookmarkEnd w:id="54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1" w:id="5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кітабы</w:t>
            </w:r>
          </w:p>
          <w:bookmarkEnd w:id="54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2" w:id="5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Emma Watkins,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</w:t>
            </w:r>
          </w:p>
          <w:bookmarkEnd w:id="54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4" w:id="5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 CD (1,2,3)</w:t>
            </w:r>
          </w:p>
          <w:bookmarkEnd w:id="54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5" w:id="5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EnglishPlus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дискісі</w:t>
            </w:r>
          </w:p>
          <w:bookmarkEnd w:id="54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6" w:id="5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Bess Bradfield,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</w:t>
            </w:r>
          </w:p>
          <w:bookmarkEnd w:id="54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7" w:id="5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 Book</w:t>
            </w:r>
          </w:p>
          <w:bookmarkEnd w:id="54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8" w:id="5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9" w:id="5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A2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0" w:id="5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1" w:id="5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Digibook</w:t>
            </w:r>
          </w:p>
          <w:bookmarkEnd w:id="54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2" w:id="5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3" w:id="5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</w:t>
            </w:r>
          </w:p>
          <w:bookmarkEnd w:id="54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4" w:id="5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5" w:id="5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A2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  <w:bookmarkEnd w:id="54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6" w:id="5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7" w:id="5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Messages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Teachers Book</w:t>
            </w:r>
          </w:p>
          <w:bookmarkEnd w:id="54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8" w:id="5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Meredith Levy</w:t>
            </w:r>
          </w:p>
          <w:bookmarkEnd w:id="54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9" w:id="5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Teachers Resourse Pack</w:t>
            </w:r>
          </w:p>
          <w:bookmarkEnd w:id="54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0" w:id="5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Peter McDonnel,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Sarah Ackroyd</w:t>
            </w:r>
          </w:p>
          <w:bookmarkEnd w:id="54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1" w:id="5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Messages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  <w:bookmarkEnd w:id="54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2" w:id="5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Neol Goodey</w:t>
            </w:r>
          </w:p>
          <w:bookmarkEnd w:id="54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3" w:id="5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Messages 3 forKazakhstan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</w:t>
            </w:r>
          </w:p>
          <w:bookmarkEnd w:id="54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4" w:id="5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Diana Goodey,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Neol Goodey</w:t>
            </w:r>
          </w:p>
          <w:bookmarkEnd w:id="54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5" w:id="5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Language Builder Kazakhstan</w:t>
            </w:r>
          </w:p>
          <w:bookmarkEnd w:id="54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6" w:id="5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9" w:id="5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0" w:id="5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Judy Copage,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 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3" w:id="5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 Pre-Intermediate class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Audio CD</w:t>
            </w:r>
          </w:p>
          <w:bookmarkEnd w:id="54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4" w:id="5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7" w:id="5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Upbeat Pre-Intermediate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Book</w:t>
            </w:r>
          </w:p>
          <w:bookmarkEnd w:id="54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8" w:id="5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UpbeatPre-IntermediateMotivator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1" w:id="5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Ingrid Freebairn,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Jonathan Bygrave,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Judy Copage,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4" w:id="5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4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Izabella Hearn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5" w:id="5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Discover English 3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  <w:bookmarkEnd w:id="54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Kate Wakeman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Discover English 3 for Kazakhstan Class audio CD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6" w:id="5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Izabella Hearn,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JayneWildman</w:t>
            </w:r>
          </w:p>
          <w:bookmarkEnd w:id="54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Pearson Educationlimited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7" w:id="5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(Grade 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 (1, 2, 3)</w:t>
            </w:r>
          </w:p>
          <w:bookmarkEnd w:id="54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9" w:id="5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Vicki Anderson,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Laura McKenzie,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Liz Kilbey</w:t>
            </w:r>
          </w:p>
          <w:bookmarkEnd w:id="54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3" w:id="5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Workbook</w:t>
            </w:r>
          </w:p>
          <w:bookmarkEnd w:id="54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4" w:id="5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</w:t>
            </w:r>
          </w:p>
          <w:bookmarkEnd w:id="54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5" w:id="5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Teacher`s book)</w:t>
            </w:r>
          </w:p>
          <w:bookmarkEnd w:id="54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6" w:id="5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8) Video DVD)</w:t>
            </w:r>
          </w:p>
          <w:bookmarkEnd w:id="54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Garan Holcombe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7" w:id="5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Eyes Open 4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Supplementary Materials for teachers)</w:t>
            </w:r>
          </w:p>
          <w:bookmarkEnd w:id="54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9" w:id="5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Goldstein,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Ceri Jones,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Vicki Anderson,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Eoin Higgins)</w:t>
            </w:r>
          </w:p>
          <w:bookmarkEnd w:id="54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2" w:id="5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4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4" w:id="5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4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8" w:id="5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0" w:id="5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4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4" w:id="5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 (1,2,3)</w:t>
            </w:r>
          </w:p>
          <w:bookmarkEnd w:id="54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6" w:id="5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Mukhamedjanova)</w:t>
            </w:r>
          </w:p>
          <w:bookmarkEnd w:id="54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0" w:id="5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4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2" w:id="5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4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6" w:id="5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&amp;Tests (CD-ROM)</w:t>
            </w:r>
          </w:p>
          <w:bookmarkEnd w:id="54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8" w:id="5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4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2" w:id="5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4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4" w:id="5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4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8" w:id="5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  <w:bookmarkEnd w:id="54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0" w:id="5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Jenny Dooley,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Mukhamedjanova</w:t>
            </w:r>
          </w:p>
          <w:bookmarkEnd w:id="54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4" w:id="5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  <w:bookmarkEnd w:id="54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6" w:id="5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4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8" w:id="5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Excel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4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0" w:id="5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Virginia Evans,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4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 Plus for Kazakhstan (Grade 8) Workbook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2" w:id="5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Janet Hardy-Gould,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James Styring</w:t>
            </w:r>
          </w:p>
          <w:bookmarkEnd w:id="54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3" w:id="5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4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4" w:id="5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Emma Watkins,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Redpath</w:t>
            </w:r>
          </w:p>
          <w:bookmarkEnd w:id="54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6" w:id="5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CDs (1, 2, 3)</w:t>
            </w:r>
          </w:p>
          <w:bookmarkEnd w:id="54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7" w:id="5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Ben Wetz,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Diana Pye</w:t>
            </w:r>
          </w:p>
          <w:bookmarkEnd w:id="54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8" w:id="5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for Kazakhstan (Grade 8)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Test CDs</w:t>
            </w:r>
          </w:p>
          <w:bookmarkEnd w:id="54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9" w:id="5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Шэйла Дигнэн,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Питер Редпат,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Эмма Уоткинс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(Sheila Dignen,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Peter Redpath,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Emma Watkins</w:t>
            </w:r>
          </w:p>
          <w:bookmarkEnd w:id="54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4" w:id="5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4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5" w:id="5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6" w:id="5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(Digibook,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DVD-ROM)</w:t>
            </w:r>
          </w:p>
          <w:bookmarkEnd w:id="54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8" w:id="5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4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9" w:id="5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B1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CD)</w:t>
            </w:r>
          </w:p>
          <w:bookmarkEnd w:id="55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0" w:id="5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Maclolm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Taylore-Knowles)</w:t>
            </w:r>
          </w:p>
          <w:bookmarkEnd w:id="55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1" w:id="5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8 Workbook &amp; Grammar Section+ Student’s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CD/CD-ROM)</w:t>
            </w:r>
          </w:p>
          <w:bookmarkEnd w:id="55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3" w:id="5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 Book</w:t>
            </w:r>
          </w:p>
          <w:bookmarkEnd w:id="55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5" w:id="5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8 Teacher’s Resource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CD/CD-ROM</w:t>
            </w:r>
          </w:p>
          <w:bookmarkEnd w:id="55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7" w:id="5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Class CDs (1, 2, 3, 4)</w:t>
            </w:r>
          </w:p>
          <w:bookmarkEnd w:id="55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8" w:id="5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Interactive Whiteboard Material</w:t>
            </w:r>
          </w:p>
          <w:bookmarkEnd w:id="55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9" w:id="5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 Blast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8 Online Material</w:t>
            </w:r>
          </w:p>
          <w:bookmarkEnd w:id="55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Mitchell –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0" w:id="5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</w:t>
            </w:r>
          </w:p>
          <w:bookmarkEnd w:id="55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1" w:id="5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5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6" w:id="5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Student’sPortfolio</w:t>
            </w:r>
          </w:p>
          <w:bookmarkEnd w:id="55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7" w:id="5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5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2" w:id="5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ChemistryGrade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Teacher’sBook</w:t>
            </w:r>
          </w:p>
          <w:bookmarkEnd w:id="55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3" w:id="5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Poluyeva)</w:t>
            </w:r>
          </w:p>
          <w:bookmarkEnd w:id="55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7" w:id="5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Portfolio)</w:t>
            </w:r>
          </w:p>
          <w:bookmarkEnd w:id="55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8" w:id="5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O’Callaghan,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Poluyeva</w:t>
            </w:r>
          </w:p>
          <w:bookmarkEnd w:id="55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2" w:id="5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3" w:id="5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55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8" w:id="5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Grade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  <w:bookmarkEnd w:id="55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9" w:id="5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Michael O`Callaghan,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Orla Molamphy,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55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4" w:id="5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5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6" w:id="5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5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9" w:id="5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1" w:id="5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5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4" w:id="5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Activity Book</w:t>
            </w:r>
          </w:p>
          <w:bookmarkEnd w:id="55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5" w:id="5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bookmarkEnd w:id="55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6" w:id="5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(Grade 9) DVD Activity Book Key</w:t>
            </w:r>
          </w:p>
          <w:bookmarkEnd w:id="55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7" w:id="5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bookmarkEnd w:id="55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8" w:id="5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5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0" w:id="5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5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3" w:id="5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CD(1, 2, 3, 4)</w:t>
            </w:r>
          </w:p>
          <w:bookmarkEnd w:id="55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5" w:id="5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5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8" w:id="5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</w:t>
            </w:r>
          </w:p>
          <w:bookmarkEnd w:id="55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0" w:id="5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Translations by: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Natalya Mukhamedjianova</w:t>
            </w:r>
          </w:p>
          <w:bookmarkEnd w:id="55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3" w:id="5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  <w:bookmarkEnd w:id="55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5" w:id="5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bookmarkEnd w:id="55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6" w:id="5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Excel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(Grade 9)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5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8" w:id="5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Obee.</w:t>
            </w:r>
          </w:p>
          <w:bookmarkEnd w:id="55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9" w:id="5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Workbook (Term 1, 2, 3, 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(includes free CD-ROM)</w:t>
            </w:r>
          </w:p>
          <w:bookmarkEnd w:id="55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2" w:id="5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3" w:id="5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Teacher`s book</w:t>
            </w:r>
          </w:p>
          <w:bookmarkEnd w:id="55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4" w:id="5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5" w:id="5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(1,2)</w:t>
            </w:r>
          </w:p>
          <w:bookmarkEnd w:id="55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7" w:id="5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8" w:id="5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Resourse CD-ROM</w:t>
            </w:r>
          </w:p>
          <w:bookmarkEnd w:id="55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0" w:id="5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1" w:id="5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Material DVD</w:t>
            </w:r>
          </w:p>
          <w:bookmarkEnd w:id="55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3" w:id="5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4" w:id="5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Full Blast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Student’sOnlineMaterial</w:t>
            </w:r>
          </w:p>
          <w:bookmarkEnd w:id="55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6" w:id="5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Marileni Malkogianni</w:t>
            </w:r>
          </w:p>
          <w:bookmarkEnd w:id="55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7" w:id="5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5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9" w:id="5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  <w:bookmarkEnd w:id="55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Cambridge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1" w:id="5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3" w:id="5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Brian Hart,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  <w:bookmarkEnd w:id="55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6" w:id="5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Supplementary Materials forTeachers</w:t>
            </w:r>
          </w:p>
          <w:bookmarkEnd w:id="55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7" w:id="5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</w:t>
            </w:r>
          </w:p>
          <w:bookmarkEnd w:id="55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8" w:id="5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Class Audio CD (1,2)</w:t>
            </w:r>
          </w:p>
          <w:bookmarkEnd w:id="55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9" w:id="5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Herbert Puchta,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  <w:bookmarkEnd w:id="55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1" w:id="5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Think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Video DVD</w:t>
            </w:r>
          </w:p>
          <w:bookmarkEnd w:id="55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2" w:id="5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Herbert Puchta,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Jeff Stranks,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Peter Lewis-Jones</w:t>
            </w:r>
          </w:p>
          <w:bookmarkEnd w:id="55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4" w:id="5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(Kazakhstan Edition)</w:t>
            </w:r>
          </w:p>
          <w:bookmarkEnd w:id="55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Janet Hardy-Gould James Styring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5" w:id="5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(Kazakhstan Edition)</w:t>
            </w:r>
          </w:p>
          <w:bookmarkEnd w:id="55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7" w:id="5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Sheila Dignen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Helen Casey and de la Mare</w:t>
            </w:r>
          </w:p>
          <w:bookmarkEnd w:id="55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8" w:id="5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Class Audio CDs (1,2,3)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(Kazakhstan Edition)</w:t>
            </w:r>
          </w:p>
          <w:bookmarkEnd w:id="55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0" w:id="5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Plus 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CDs (Kazakhstan Edition)</w:t>
            </w:r>
          </w:p>
          <w:bookmarkEnd w:id="55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1" w:id="5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Workbook+ Workbook Audio CD</w:t>
            </w:r>
          </w:p>
          <w:bookmarkEnd w:id="55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2" w:id="5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5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3" w:id="5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5" w:id="5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5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6" w:id="5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B1+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CD</w:t>
            </w:r>
          </w:p>
          <w:bookmarkEnd w:id="55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8" w:id="5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Malcolm Mann,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5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9" w:id="5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  <w:bookmarkEnd w:id="55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1" w:id="5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Pat Doyle,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Orla Molamphy,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Ger Reilly,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Dyakina Elena,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55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6" w:id="5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8" w:id="5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ZakhidamJulay,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5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1" w:id="5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  <w:bookmarkEnd w:id="55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3" w:id="5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Julay,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5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6" w:id="5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9 DigitalResources</w:t>
            </w:r>
          </w:p>
          <w:bookmarkEnd w:id="55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7" w:id="5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9" w:id="5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Olga Poluyeva,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GalymzhanKaramyrzayev</w:t>
            </w:r>
          </w:p>
          <w:bookmarkEnd w:id="55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2" w:id="5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Student`s Portfolio</w:t>
            </w:r>
          </w:p>
          <w:bookmarkEnd w:id="55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4" w:id="5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Jim McCarty,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Terence White,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Olga Poluyeva,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GalymzhanKaramyrzayev</w:t>
            </w:r>
          </w:p>
          <w:bookmarkEnd w:id="55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7" w:id="5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DigitalResources</w:t>
            </w:r>
          </w:p>
          <w:bookmarkEnd w:id="55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9" w:id="5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5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1" w:id="5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5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2" w:id="5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5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4" w:id="5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5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5" w:id="5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  <w:bookmarkEnd w:id="55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7" w:id="5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5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8" w:id="5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5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0" w:id="5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BobObee</w:t>
            </w:r>
          </w:p>
          <w:bookmarkEnd w:id="55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1" w:id="5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  <w:bookmarkEnd w:id="55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3" w:id="5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5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4" w:id="5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5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6" w:id="5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5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7" w:id="5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</w:t>
            </w:r>
          </w:p>
          <w:bookmarkEnd w:id="55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9" w:id="5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5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0" w:id="5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  <w:bookmarkEnd w:id="55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2" w:id="5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5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3" w:id="5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5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5" w:id="5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6" w:id="5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(Humanities schools) Workbook</w:t>
            </w:r>
          </w:p>
          <w:bookmarkEnd w:id="56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7" w:id="5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Annie Cornford,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Frances Watkins</w:t>
            </w:r>
          </w:p>
          <w:bookmarkEnd w:id="56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8" w:id="5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(Humanities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Premium Pack</w:t>
            </w:r>
          </w:p>
          <w:bookmarkEnd w:id="56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0" w:id="5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Anna Cole,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Ursula Mallows</w:t>
            </w:r>
          </w:p>
          <w:bookmarkEnd w:id="56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1" w:id="5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Grade 10 (Humanities schools) Class CDs (1,2)</w:t>
            </w:r>
          </w:p>
          <w:bookmarkEnd w:id="56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2" w:id="5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4" w:id="5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Special advisor: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Andela Bury,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56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8" w:id="5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Digital Resources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0" w:id="5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Portfolio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2" w:id="5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6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4" w:id="5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6" w:id="5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6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0" w:id="5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Digital Resources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2" w:id="5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Portfolio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School)</w:t>
            </w:r>
          </w:p>
          <w:bookmarkEnd w:id="56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4" w:id="5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56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6" w:id="5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8" w:id="5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56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0" w:id="5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Digital Resources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(Grammar Schools)</w:t>
            </w:r>
          </w:p>
          <w:bookmarkEnd w:id="56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2" w:id="5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6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4" w:id="5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5" w:id="5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</w:t>
            </w:r>
          </w:p>
          <w:bookmarkEnd w:id="56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7" w:id="5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8" w:id="5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</w:t>
            </w:r>
          </w:p>
          <w:bookmarkEnd w:id="56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0" w:id="5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1" w:id="5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6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3" w:id="5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4" w:id="5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</w:t>
            </w:r>
          </w:p>
          <w:bookmarkEnd w:id="56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6" w:id="5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7" w:id="5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6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9" w:id="5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0" w:id="5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</w:t>
            </w:r>
          </w:p>
          <w:bookmarkEnd w:id="56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2" w:id="5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3" w:id="5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e-Book</w:t>
            </w:r>
          </w:p>
          <w:bookmarkEnd w:id="56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5" w:id="5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6" w:id="5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</w:t>
            </w:r>
          </w:p>
          <w:bookmarkEnd w:id="56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8" w:id="5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Bob Obee</w:t>
            </w:r>
          </w:p>
          <w:bookmarkEnd w:id="56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9" w:id="5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6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1" w:id="5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Jessica Williams,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Chris Sowton,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Lewis Lansford</w:t>
            </w:r>
          </w:p>
          <w:bookmarkEnd w:id="56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Study Inn-Cambridge University Press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3" w:id="5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</w:t>
            </w:r>
          </w:p>
          <w:bookmarkEnd w:id="56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5" w:id="5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Lewis Lansford,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Robyn Brinks Lockwood,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</w:t>
            </w:r>
          </w:p>
          <w:bookmarkEnd w:id="56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7" w:id="5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Suplementary Materials for Teachers </w:t>
            </w:r>
          </w:p>
          <w:bookmarkEnd w:id="56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9" w:id="5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Tutbayeva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 Akysheva</w:t>
            </w:r>
          </w:p>
          <w:bookmarkEnd w:id="56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0" w:id="5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Disc with Class Audio and Video materials</w:t>
            </w:r>
          </w:p>
          <w:bookmarkEnd w:id="56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2" w:id="5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Lewis Lansford,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Robyn Brinks Lockwood,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Chris Sowton</w:t>
            </w:r>
          </w:p>
          <w:bookmarkEnd w:id="56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4" w:id="5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6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6" w:id="5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Frances Treloar,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Gill Holley</w:t>
            </w:r>
          </w:p>
          <w:bookmarkEnd w:id="56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Publishers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7" w:id="5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Gateway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Book Premium Pack</w:t>
            </w:r>
          </w:p>
          <w:bookmarkEnd w:id="56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Anna Cole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9" w:id="5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Gateway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10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CDs (1,2)</w:t>
            </w:r>
          </w:p>
          <w:bookmarkEnd w:id="56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1" w:id="5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  <w:bookmarkEnd w:id="56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3" w:id="5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Michael O`Callaghan,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Special advisor: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Andela Bury,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Dyakina Elena,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Yntyk Shayakhmetova</w:t>
            </w:r>
          </w:p>
          <w:bookmarkEnd w:id="56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7" w:id="5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Digital Resources (Science Schools)</w:t>
            </w:r>
          </w:p>
          <w:bookmarkEnd w:id="56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8" w:id="5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Portfolio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  <w:bookmarkEnd w:id="56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0" w:id="5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ZakhidamJulay,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6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2" w:id="5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  <w:bookmarkEnd w:id="56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4" w:id="5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Tom Tierney,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 advisor: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Pat Doyle,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Zakhidam Dzhulai,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Aizat Aimakhanova</w:t>
            </w:r>
          </w:p>
          <w:bookmarkEnd w:id="56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Grade 10 Digital Resources (Science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8" w:id="5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Student`s Portfolio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School)</w:t>
            </w:r>
          </w:p>
          <w:bookmarkEnd w:id="56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0" w:id="5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56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2" w:id="5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Grade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Teacher`s book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 Schools)</w:t>
            </w:r>
          </w:p>
          <w:bookmarkEnd w:id="56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4" w:id="5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Jim McCarthy,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Terence White,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Olga Polueva</w:t>
            </w:r>
          </w:p>
          <w:bookmarkEnd w:id="56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Grade 10 Digital Resources (Science Schools)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Laser B2 forKazakhstan (Humanities )Workbook Audio CD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6" w:id="5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6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Macmillan Education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)Teacher`s Book with DVD-ROM and Digibook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7" w:id="5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6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Laser B2 forKazakhstan (Humanities )Class Audio CDs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8" w:id="5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Malcolm Mann,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Steve Taylore-Knowles</w:t>
            </w:r>
          </w:p>
          <w:bookmarkEnd w:id="56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11HumanitiesWorkbook (Term 1, 2, 3, 4) (includes CD-ROM)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MM Publications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Teacher`s book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11HumanitiesClass CDs (1,2,3)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 Humanities Interactive Whiteboard Material DVD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 Teacher`s Resourсe CD-ROM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New Destinations for Kazakhstan Grade 11HumanitiesStudent’s Online Material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H. Q. Mitchel, Marileni Malkogianni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9" w:id="5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English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6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1" w:id="5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G.Bekzhanova,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J.Smagulova,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  <w:bookmarkEnd w:id="56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"Study Inn (Cambridge University Press материалдары негізінде)"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5" w:id="5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</w:p>
          <w:bookmarkEnd w:id="56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7" w:id="5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G.Bekzhanova,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J.Smagulova,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Zh.Tutbayeva,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  <w:bookmarkEnd w:id="56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1" w:id="5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Class Audio and Video Materials</w:t>
            </w:r>
          </w:p>
          <w:bookmarkEnd w:id="56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3" w:id="5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J.Smagulova,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  <w:bookmarkEnd w:id="56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6" w:id="5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English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(Humanities)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Supplementary materials for teachers </w:t>
            </w:r>
          </w:p>
          <w:bookmarkEnd w:id="56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8" w:id="5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Zh.Tutbayeva,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N.Tutbayeva,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R.Akysheva</w:t>
            </w:r>
          </w:p>
          <w:bookmarkEnd w:id="56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0" w:id="5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Workbook&amp; Grammar book </w:t>
            </w:r>
          </w:p>
          <w:bookmarkEnd w:id="56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2" w:id="5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6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4" w:id="5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book </w:t>
            </w:r>
          </w:p>
          <w:bookmarkEnd w:id="56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6" w:id="5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6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8" w:id="5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Class CDs </w:t>
            </w:r>
          </w:p>
          <w:bookmarkEnd w:id="56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0" w:id="5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6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2" w:id="5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eBook</w:t>
            </w:r>
          </w:p>
          <w:bookmarkEnd w:id="56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4" w:id="5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6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6" w:id="5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Video (PAL)</w:t>
            </w:r>
          </w:p>
          <w:bookmarkEnd w:id="56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8" w:id="5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6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0" w:id="5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Activity Book </w:t>
            </w:r>
          </w:p>
          <w:bookmarkEnd w:id="56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2" w:id="5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6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4" w:id="5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 KEY</w:t>
            </w:r>
          </w:p>
          <w:bookmarkEnd w:id="56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6" w:id="5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6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8" w:id="5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 (Grammar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6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0" w:id="5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6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2" w:id="5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Aspect for Kazakhstan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(Grammar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CD-ROM</w:t>
            </w:r>
          </w:p>
          <w:bookmarkEnd w:id="56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4" w:id="5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6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6" w:id="5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 &amp; Grammar book</w:t>
            </w:r>
          </w:p>
          <w:bookmarkEnd w:id="56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8" w:id="5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6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KazakhstanGrade 11 (Science Schools) Teacher`s book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0" w:id="5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6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2" w:id="5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Class CDs </w:t>
            </w:r>
          </w:p>
          <w:bookmarkEnd w:id="56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3" w:id="5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6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5" w:id="5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eBook</w:t>
            </w:r>
          </w:p>
          <w:bookmarkEnd w:id="56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6" w:id="5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6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8" w:id="5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Action for Kazakhstan 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Video (PAL) </w:t>
            </w:r>
          </w:p>
          <w:bookmarkEnd w:id="56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9" w:id="5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6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1" w:id="5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DVDActivity Book</w:t>
            </w:r>
          </w:p>
          <w:bookmarkEnd w:id="56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3" w:id="5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6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5" w:id="5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KazakhstanGrade 11 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DVD Activity BookKEY</w:t>
            </w:r>
          </w:p>
          <w:bookmarkEnd w:id="57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6" w:id="5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7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8" w:id="5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Grade 11(Science Schools)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Interactive Whiteboard Software</w:t>
            </w:r>
          </w:p>
          <w:bookmarkEnd w:id="57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0" w:id="5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7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2" w:id="5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Action for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 Resource Pack &amp; Tests CD-ROM</w:t>
            </w:r>
          </w:p>
          <w:bookmarkEnd w:id="57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4" w:id="5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Bob Obee,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N.Mukhamedjanova</w:t>
            </w:r>
          </w:p>
          <w:bookmarkEnd w:id="57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6" w:id="5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Workbook</w:t>
            </w:r>
          </w:p>
          <w:bookmarkEnd w:id="57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8" w:id="5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Tim Falla,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Paul A Davies,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Paul Kelly,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Helen Wendholt,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Sylvia Wheeldon</w:t>
            </w:r>
          </w:p>
          <w:bookmarkEnd w:id="57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Oxford University Press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2" w:id="5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SolutionsKazakhstanEdition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Teacher`sBook</w:t>
            </w:r>
          </w:p>
          <w:bookmarkEnd w:id="57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4" w:id="5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Helen Halliwell,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Katherine Stannett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Jeremy Bowell</w:t>
            </w:r>
          </w:p>
          <w:bookmarkEnd w:id="57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6" w:id="5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SolutionsKazakhstan Edition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Class Audio CDs </w:t>
            </w:r>
          </w:p>
          <w:bookmarkEnd w:id="57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8" w:id="5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 A Davies,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</w:t>
            </w:r>
          </w:p>
          <w:bookmarkEnd w:id="57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9" w:id="5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SolutionsKazakhstan Edition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Grade 11 (Science Schools)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Teacher`s Resource Disk </w:t>
            </w:r>
          </w:p>
          <w:bookmarkEnd w:id="57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1" w:id="5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Paul A Davies,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TimFalla</w:t>
            </w:r>
          </w:p>
          <w:bookmarkEnd w:id="57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и русским языками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Кескін карталар. Ежелгі Қазақстан тарихы / Контурные карты. История древнего Казахстана.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Кругликова С.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Кескін карталар. Орта ғасырлардағы Қазақстан тарихы / Контурные карты. История Казахстана в период средневековья.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8&amp;8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уйгурским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2" w:id="5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Оқутуш методикиси.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1-қисим</w:t>
            </w:r>
          </w:p>
          <w:bookmarkEnd w:id="57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4" w:id="5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Азнибақиева,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6" w:id="5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Оқутуш методикиси.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2-қисим</w:t>
            </w:r>
          </w:p>
          <w:bookmarkEnd w:id="57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8" w:id="5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Һошурова</w:t>
            </w:r>
          </w:p>
          <w:bookmarkEnd w:id="57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9" w:id="5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 һөснихәт</w:t>
            </w:r>
          </w:p>
          <w:bookmarkEnd w:id="57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0" w:id="5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Азнибақиева,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2" w:id="5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Сават ечиш.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2-қисим.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№1-иш дәптири,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№2-иш дәптири</w:t>
            </w:r>
          </w:p>
          <w:bookmarkEnd w:id="57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5" w:id="5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Һошурова</w:t>
            </w:r>
          </w:p>
          <w:bookmarkEnd w:id="57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6" w:id="5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 дәптири.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1-бөлүм</w:t>
            </w:r>
          </w:p>
          <w:bookmarkEnd w:id="57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8" w:id="5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Мәдхалықова,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  <w:bookmarkEnd w:id="57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3" w:id="5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"Мектеп"</w:t>
            </w:r>
          </w:p>
          <w:bookmarkEnd w:id="5724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4" w:id="5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Ишд әптири.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2-бөлүм</w:t>
            </w:r>
          </w:p>
          <w:bookmarkEnd w:id="57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6" w:id="5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Мұқашева</w:t>
            </w:r>
          </w:p>
          <w:bookmarkEnd w:id="57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0" w:id="5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"Мектеп"</w:t>
            </w:r>
          </w:p>
          <w:bookmarkEnd w:id="5727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1" w:id="5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  <w:bookmarkEnd w:id="57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2" w:id="5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Сапақов,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Васева,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Жамиева,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Қусаинова,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Тасболатова</w:t>
            </w:r>
          </w:p>
          <w:bookmarkEnd w:id="57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7" w:id="5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"Мектеп"</w:t>
            </w:r>
          </w:p>
          <w:bookmarkEnd w:id="5730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8" w:id="5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  <w:bookmarkEnd w:id="57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9" w:id="5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Байтенова,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Попова,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Сауқатова,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Сейтахметова,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  <w:bookmarkEnd w:id="57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4" w:id="5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"Мектеп"</w:t>
            </w:r>
          </w:p>
          <w:bookmarkEnd w:id="5733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5" w:id="5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Жетписбаева</w:t>
            </w:r>
          </w:p>
          <w:bookmarkEnd w:id="57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9" w:id="5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  <w:bookmarkEnd w:id="57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0" w:id="5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Жетписбаева</w:t>
            </w:r>
          </w:p>
          <w:bookmarkEnd w:id="57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4" w:id="5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7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5" w:id="5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Омарова </w:t>
            </w:r>
          </w:p>
          <w:bookmarkEnd w:id="57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6" w:id="5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хрестоматияси</w:t>
            </w:r>
          </w:p>
          <w:bookmarkEnd w:id="57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7" w:id="5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Құраст.: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Оразалиева,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Рембакиева,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Ушурова</w:t>
            </w:r>
          </w:p>
          <w:bookmarkEnd w:id="57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0" w:id="5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1" w:id="5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№1-иш дәптири,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№2-иш дәптири</w:t>
            </w:r>
          </w:p>
          <w:bookmarkEnd w:id="57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3" w:id="5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Оқутуш методикиси.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57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5" w:id="5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Қурбанова,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  <w:bookmarkEnd w:id="57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7" w:id="5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  <w:bookmarkEnd w:id="57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8" w:id="5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Қурбанова,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  <w:bookmarkEnd w:id="57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0" w:id="5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  <w:bookmarkEnd w:id="57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1" w:id="5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2" w:id="5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3" w:id="5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7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4" w:id="5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Махамдинов,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5" w:id="5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  <w:bookmarkEnd w:id="57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6" w:id="5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Ударцева</w:t>
            </w:r>
          </w:p>
          <w:bookmarkEnd w:id="57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7" w:id="5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Дуниятонуш.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</w:t>
            </w:r>
          </w:p>
          <w:bookmarkEnd w:id="57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8" w:id="5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Головина,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Дюжикова</w:t>
            </w:r>
          </w:p>
          <w:bookmarkEnd w:id="57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0" w:id="5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1" w:id="5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ишдәптири.</w:t>
            </w:r>
          </w:p>
          <w:bookmarkEnd w:id="57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2" w:id="5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қурал</w:t>
            </w:r>
          </w:p>
          <w:bookmarkEnd w:id="57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3" w:id="5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575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6" w:id="5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дәптири. 1, 2, 3, 4 бөлүм</w:t>
            </w:r>
          </w:p>
          <w:bookmarkEnd w:id="57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7" w:id="5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  <w:bookmarkEnd w:id="57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9" w:id="5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7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0" w:id="5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57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6" w:id="5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  <w:bookmarkEnd w:id="57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7" w:id="5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  <w:bookmarkEnd w:id="57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2" w:id="5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3" w:id="5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Азнибақиева,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Илиева </w:t>
            </w:r>
          </w:p>
          <w:bookmarkEnd w:id="57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5" w:id="5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  <w:bookmarkEnd w:id="57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6" w:id="5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  <w:bookmarkEnd w:id="57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7" w:id="5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Илиева,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Азнибақиева</w:t>
            </w:r>
          </w:p>
          <w:bookmarkEnd w:id="57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9" w:id="5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Әдәбий оқуш.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7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0" w:id="5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1" w:id="5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2" w:id="5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Мәһәмдинов,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3" w:id="5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дәптири</w:t>
            </w:r>
          </w:p>
          <w:bookmarkEnd w:id="57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4" w:id="5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Методикилиқ қурал.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Электронлуқ нусха</w:t>
            </w:r>
          </w:p>
          <w:bookmarkEnd w:id="57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6" w:id="5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Мынжасарова,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57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9" w:id="5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 дәптири.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бөлүм</w:t>
            </w:r>
          </w:p>
          <w:bookmarkEnd w:id="57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1" w:id="5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  <w:bookmarkEnd w:id="57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3" w:id="5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Әхбаратлиқ – коммуникацияликтехнологияләр.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Ишдәптири</w:t>
            </w:r>
          </w:p>
          <w:bookmarkEnd w:id="57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Арман –ПВ 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4" w:id="5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Оралбекова </w:t>
            </w:r>
          </w:p>
          <w:bookmarkEnd w:id="57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6" w:id="5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  <w:bookmarkEnd w:id="57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7" w:id="5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Ізғұттынова,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Мұратханова,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Оралбекова</w:t>
            </w:r>
          </w:p>
          <w:bookmarkEnd w:id="57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9" w:id="5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0" w:id="5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Арзиева,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Тохтахунова,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Ибрагимова</w:t>
            </w:r>
          </w:p>
          <w:bookmarkEnd w:id="57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2" w:id="5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Диктантлар топлими</w:t>
            </w:r>
          </w:p>
          <w:bookmarkEnd w:id="57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3" w:id="5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Оқутуш методикиси</w:t>
            </w:r>
          </w:p>
          <w:bookmarkEnd w:id="57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4" w:id="5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5" w:id="5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Әдәбий оқуш.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7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6" w:id="5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Мәhәмдинов,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Садирова</w:t>
            </w:r>
          </w:p>
          <w:bookmarkEnd w:id="57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7" w:id="5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2, 3, 4 иш дәптири</w:t>
            </w:r>
          </w:p>
          <w:bookmarkEnd w:id="57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8" w:id="5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57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9" w:id="5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7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0" w:id="5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  <w:bookmarkEnd w:id="57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3" w:id="5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Тәбиәтшунаслиқ.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 дәптири.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қисим</w:t>
            </w:r>
          </w:p>
          <w:bookmarkEnd w:id="57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5" w:id="5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Бигазина,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Жаманкулова,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Кажекенова,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Тураканова,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Хонтай</w:t>
            </w:r>
          </w:p>
          <w:bookmarkEnd w:id="57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Әқлий мәктәплири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9" w:id="5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Өзини-өзит 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  <w:bookmarkEnd w:id="57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0" w:id="5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  <w:bookmarkEnd w:id="57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2" w:id="5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  <w:bookmarkEnd w:id="57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3" w:id="5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Тәттимбетова</w:t>
            </w:r>
          </w:p>
          <w:bookmarkEnd w:id="58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5" w:id="5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 китави</w:t>
            </w:r>
          </w:p>
          <w:bookmarkEnd w:id="58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6" w:id="5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  <w:bookmarkEnd w:id="580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7" w:id="5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8" w:id="5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  <w:bookmarkEnd w:id="58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1" w:id="5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Методикилиқ қолланма</w:t>
            </w:r>
          </w:p>
          <w:bookmarkEnd w:id="58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2" w:id="5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8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6" w:id="5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Методикилиқ қолланма</w:t>
            </w:r>
          </w:p>
          <w:bookmarkEnd w:id="58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7" w:id="5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8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1" w:id="5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 (қизлар үчүн нусха)</w:t>
            </w:r>
          </w:p>
          <w:bookmarkEnd w:id="58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2" w:id="5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8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5" w:id="5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Методикилиқ қолланма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(оғуллар үчүн нусха)</w:t>
            </w:r>
          </w:p>
          <w:bookmarkEnd w:id="58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7" w:id="5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58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0" w:id="5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Бакаш</w:t>
            </w:r>
          </w:p>
          <w:bookmarkEnd w:id="58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2" w:id="5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3" w:id="5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  <w:bookmarkEnd w:id="58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5" w:id="5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Һәмраев,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Ниязова,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  <w:bookmarkEnd w:id="58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7" w:id="5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Садирова,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Зилавдинова,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Абдримова</w:t>
            </w:r>
          </w:p>
          <w:bookmarkEnd w:id="58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0" w:id="5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Методикилиқ қолланма</w:t>
            </w:r>
          </w:p>
          <w:bookmarkEnd w:id="58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1" w:id="5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8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4" w:id="5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үчүнн усха. Методикилиқ қолланма</w:t>
            </w:r>
          </w:p>
          <w:bookmarkEnd w:id="58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5" w:id="5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8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9" w:id="5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0" w:id="5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  <w:bookmarkEnd w:id="58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3" w:id="5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Методикилиқ қолланма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үчүн нусха)</w:t>
            </w:r>
          </w:p>
          <w:bookmarkEnd w:id="58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5" w:id="5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Велькер,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58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8" w:id="5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Бәдиий әмгәк.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9" w:id="5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58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4" w:id="5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5" w:id="5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Арзиев,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Имиров</w:t>
            </w:r>
          </w:p>
          <w:bookmarkEnd w:id="58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7" w:id="5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  <w:bookmarkEnd w:id="58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8" w:id="5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  <w:bookmarkEnd w:id="58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9" w:id="5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Мұратханова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Ізғұттынова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Әлиев</w:t>
            </w:r>
          </w:p>
          <w:bookmarkEnd w:id="583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1" w:id="5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Методикилиққолланма</w:t>
            </w:r>
          </w:p>
          <w:bookmarkEnd w:id="58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2" w:id="5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  <w:bookmarkEnd w:id="58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5" w:id="5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Садиров,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Исрайилова</w:t>
            </w:r>
          </w:p>
          <w:bookmarkEnd w:id="58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7" w:id="5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Д.Рәйһанов,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Садиров,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Ғожамбәрдиева</w:t>
            </w:r>
          </w:p>
          <w:bookmarkEnd w:id="58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9" w:id="5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  <w:bookmarkEnd w:id="58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0" w:id="5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Бердибаева</w:t>
            </w:r>
          </w:p>
          <w:bookmarkEnd w:id="58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2" w:id="5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3" w:id="5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Дуганова,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Мәсимова</w:t>
            </w:r>
          </w:p>
          <w:bookmarkEnd w:id="58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6" w:id="5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7" w:id="5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Савутова</w:t>
            </w:r>
          </w:p>
          <w:bookmarkEnd w:id="58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8" w:id="5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8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9" w:id="5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Муһәммәтова,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  <w:bookmarkEnd w:id="58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1" w:id="5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2" w:id="5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Ниязова,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Исмайилжанова,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Х.Мәсимова</w:t>
            </w:r>
          </w:p>
          <w:bookmarkEnd w:id="58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5" w:id="5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  <w:bookmarkEnd w:id="58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6" w:id="5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 Иминова</w:t>
            </w:r>
          </w:p>
          <w:bookmarkEnd w:id="58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7" w:id="5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8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8" w:id="5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Аюпов,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Нурахунов</w:t>
            </w:r>
          </w:p>
          <w:bookmarkEnd w:id="58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9" w:id="5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  <w:bookmarkEnd w:id="58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0" w:id="5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Жубатова,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Акимбаева,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Нуркеева</w:t>
            </w:r>
          </w:p>
          <w:bookmarkEnd w:id="58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Тәдбикарлиқвәти?арәтасаслири.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2" w:id="5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С.Щеглов,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А.Сейтенова</w:t>
            </w:r>
          </w:p>
          <w:bookmarkEnd w:id="58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4" w:id="5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Юнусова,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Һашимова,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Р. Илиева </w:t>
            </w:r>
          </w:p>
          <w:bookmarkEnd w:id="58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6" w:id="5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М. Савутова</w:t>
            </w:r>
          </w:p>
          <w:bookmarkEnd w:id="58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7" w:id="5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Мәхсәтова,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Р. Һәмраева</w:t>
            </w:r>
          </w:p>
          <w:bookmarkEnd w:id="58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8" w:id="5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М. Юнусова,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Р. Һашимова,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Р. Илиева </w:t>
            </w:r>
          </w:p>
          <w:bookmarkEnd w:id="58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0" w:id="5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Дуганова </w:t>
            </w:r>
          </w:p>
          <w:bookmarkEnd w:id="58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1" w:id="5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58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2" w:id="5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Г. Дуганова </w:t>
            </w:r>
          </w:p>
          <w:bookmarkEnd w:id="58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3" w:id="5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Муәллимгә беғишланған методикилиқ қолланма</w:t>
            </w:r>
          </w:p>
          <w:bookmarkEnd w:id="58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4" w:id="5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Л.Джубатова,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Мыркасымова</w:t>
            </w:r>
          </w:p>
          <w:bookmarkEnd w:id="58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для 9 (8) класса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Мұғалімдерге арналған оқу құралы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6" w:id="5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З.Қабылдинов,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М.Шаймерденова,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Е. Куркеев</w:t>
            </w:r>
          </w:p>
          <w:bookmarkEnd w:id="58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узбекским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8" w:id="5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Савод таълими.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қисм</w:t>
            </w:r>
          </w:p>
          <w:bookmarkEnd w:id="58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0" w:id="5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58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2" w:id="5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 таълими.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Хуснихат №1, 2, 3</w:t>
            </w:r>
          </w:p>
          <w:bookmarkEnd w:id="58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3" w:id="5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586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5" w:id="5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Савод таълими.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3-қисм.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№1, 2</w:t>
            </w:r>
          </w:p>
          <w:bookmarkEnd w:id="58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7" w:id="5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Шамадиева,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 </w:t>
            </w:r>
          </w:p>
          <w:bookmarkEnd w:id="58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9" w:id="5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 дафтари.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булим.</w:t>
            </w:r>
          </w:p>
          <w:bookmarkEnd w:id="58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1" w:id="5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Ә. Мәдхалықова,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Иманбаева</w:t>
            </w:r>
          </w:p>
          <w:bookmarkEnd w:id="58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6" w:id="5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Иш дафтари.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булим</w:t>
            </w:r>
          </w:p>
          <w:bookmarkEnd w:id="58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8" w:id="5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Жақыпова,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Орехова,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Уақбаева,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Мұқашева</w:t>
            </w:r>
          </w:p>
          <w:bookmarkEnd w:id="58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2" w:id="5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Табиатшунослик.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  <w:bookmarkEnd w:id="58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3" w:id="5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Кузнецова,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Сапақов,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Васева,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Жамиева,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Құсайынова,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Тасбулатова</w:t>
            </w:r>
          </w:p>
          <w:bookmarkEnd w:id="58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8" w:id="5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Дунëтаниш.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  <w:bookmarkEnd w:id="58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9" w:id="5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Байтенова,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Попова,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Саукатова,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Сейтахметова,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Уфимцева</w:t>
            </w:r>
          </w:p>
          <w:bookmarkEnd w:id="58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Зияткерлікмектептері" ДББҰ - "Жазушы"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4" w:id="5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услубий қулланм.</w:t>
            </w:r>
          </w:p>
          <w:bookmarkEnd w:id="58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5" w:id="5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bookmarkEnd w:id="58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9" w:id="5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Уқувчи дафтари</w:t>
            </w:r>
          </w:p>
          <w:bookmarkEnd w:id="58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0" w:id="5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bookmarkEnd w:id="58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4" w:id="5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хрестоматияси</w:t>
            </w:r>
          </w:p>
          <w:bookmarkEnd w:id="58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5" w:id="5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Тузувчи: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Оразалиева </w:t>
            </w:r>
          </w:p>
          <w:bookmarkEnd w:id="58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6" w:id="5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Услубий қулланма</w:t>
            </w:r>
          </w:p>
          <w:bookmarkEnd w:id="58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7" w:id="5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Ишдафтари №1, 2</w:t>
            </w:r>
          </w:p>
          <w:bookmarkEnd w:id="58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 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8" w:id="5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58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9" w:id="5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58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1" w:id="5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 №1, №2</w:t>
            </w:r>
          </w:p>
          <w:bookmarkEnd w:id="58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2" w:id="5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58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4" w:id="5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58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5" w:id="5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58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7" w:id="5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58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8" w:id="5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58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0" w:id="5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1, 2, 3,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ишдафтари</w:t>
            </w:r>
          </w:p>
          <w:bookmarkEnd w:id="58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2" w:id="5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Акпаева,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  <w:bookmarkEnd w:id="58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4" w:id="5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Табиатшунослик.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дафтари</w:t>
            </w:r>
          </w:p>
          <w:bookmarkEnd w:id="58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5" w:id="5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Болтушенко,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Зворыгина,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Избасарова,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Лауто,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Помогайко,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  <w:bookmarkEnd w:id="58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0" w:id="5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Укувчи дафтари</w:t>
            </w:r>
          </w:p>
          <w:bookmarkEnd w:id="58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1" w:id="5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Муқажонова,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Акимбоева,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Изғуттинова,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Оналбоева,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Ахатова</w:t>
            </w:r>
          </w:p>
          <w:bookmarkEnd w:id="58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6" w:id="5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Мусиқа.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 хрестоматияси</w:t>
            </w:r>
          </w:p>
          <w:bookmarkEnd w:id="59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7" w:id="5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Тузувчилар: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  <w:bookmarkEnd w:id="59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1" w:id="5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2 иш дафтари</w:t>
            </w:r>
          </w:p>
          <w:bookmarkEnd w:id="59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Раупова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–Жазушы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2" w:id="5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 1, 2</w:t>
            </w:r>
          </w:p>
          <w:bookmarkEnd w:id="59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3" w:id="5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Шамадиева,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59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5" w:id="5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Ишдафтари</w:t>
            </w:r>
          </w:p>
          <w:bookmarkEnd w:id="590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6" w:id="5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Мусаева,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Аташикова,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590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8" w:id="5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Ишдафтари.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3, 4 қисм</w:t>
            </w:r>
          </w:p>
          <w:bookmarkEnd w:id="59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0" w:id="5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Мынжасарова</w:t>
            </w:r>
          </w:p>
          <w:bookmarkEnd w:id="59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2" w:id="5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  <w:bookmarkEnd w:id="59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3" w:id="5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Ахборот- коммуникацион технологиялари.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  <w:bookmarkEnd w:id="59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4" w:id="5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Кадыркулов,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Рыскулбекова</w:t>
            </w:r>
          </w:p>
          <w:bookmarkEnd w:id="59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5" w:id="5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 №1, 2</w:t>
            </w:r>
          </w:p>
          <w:bookmarkEnd w:id="59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6" w:id="5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</w:t>
            </w:r>
          </w:p>
          <w:bookmarkEnd w:id="59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8" w:id="5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Адабий уқиш.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  <w:bookmarkEnd w:id="59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9" w:id="5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</w:t>
            </w:r>
          </w:p>
          <w:bookmarkEnd w:id="59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1" w:id="5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ишдафтари</w:t>
            </w:r>
          </w:p>
          <w:bookmarkEnd w:id="59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2" w:id="5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</w:t>
            </w:r>
          </w:p>
          <w:bookmarkEnd w:id="59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3" w:id="5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услубий қулланма</w:t>
            </w:r>
          </w:p>
          <w:bookmarkEnd w:id="59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4" w:id="5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О.Токовенко</w:t>
            </w:r>
          </w:p>
          <w:bookmarkEnd w:id="591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6" w:id="5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Уқувчи дафтари</w:t>
            </w:r>
          </w:p>
          <w:bookmarkEnd w:id="592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7" w:id="5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Карабутова,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Ковригина,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Токовенко</w:t>
            </w:r>
          </w:p>
          <w:bookmarkEnd w:id="59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9" w:id="5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китоб</w:t>
            </w:r>
          </w:p>
          <w:bookmarkEnd w:id="59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0" w:id="5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  <w:bookmarkEnd w:id="59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1" w:id="5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59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3" w:id="5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7" w:id="5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59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9" w:id="5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3" w:id="5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учунн усха)</w:t>
            </w:r>
          </w:p>
          <w:bookmarkEnd w:id="59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5" w:id="5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9" w:id="5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59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0" w:id="5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(Тузувчилар)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Турдикулов,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Урмонова</w:t>
            </w:r>
          </w:p>
          <w:bookmarkEnd w:id="59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4" w:id="5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59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6" w:id="5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</w:t>
            </w:r>
          </w:p>
          <w:bookmarkEnd w:id="59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9" w:id="5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59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1" w:id="5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4" w:id="5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</w:p>
          <w:bookmarkEnd w:id="59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5" w:id="5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Керимбаева,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Г.Калиева</w:t>
            </w:r>
          </w:p>
          <w:bookmarkEnd w:id="59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7" w:id="5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59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9" w:id="5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3" w:id="5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59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5" w:id="5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  <w:bookmarkEnd w:id="59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8" w:id="5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59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9" w:id="5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Составители: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(Тузувчилар)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Турдиқулов,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  <w:bookmarkEnd w:id="59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3" w:id="5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  <w:bookmarkEnd w:id="59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5" w:id="5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Яковлев,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Х. Танбаев,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Ермилова,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 </w:t>
            </w:r>
          </w:p>
          <w:bookmarkEnd w:id="59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0" w:id="5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  <w:bookmarkEnd w:id="59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2" w:id="5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Велькер,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</w:t>
            </w:r>
          </w:p>
          <w:bookmarkEnd w:id="59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5" w:id="5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59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6" w:id="5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Абдалиев</w:t>
            </w:r>
          </w:p>
          <w:bookmarkEnd w:id="59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8" w:id="5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Уқитувчи учун услубий қулланма</w:t>
            </w:r>
          </w:p>
          <w:bookmarkEnd w:id="59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9" w:id="5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Калачева,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 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 Леканова</w:t>
            </w:r>
          </w:p>
          <w:bookmarkEnd w:id="59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1" w:id="5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59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2" w:id="5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  <w:bookmarkEnd w:id="59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кӘлланма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4" w:id="5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Дуйсенханов,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Сейтенова</w:t>
            </w:r>
          </w:p>
          <w:bookmarkEnd w:id="59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класс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естественно-математическое направление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6" w:id="5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Узбек адабиети.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Мажмуа</w:t>
            </w:r>
          </w:p>
          <w:bookmarkEnd w:id="59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7" w:id="5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Турдиқулов,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Ташева,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Н.Абдалиев</w:t>
            </w:r>
          </w:p>
          <w:bookmarkEnd w:id="59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общественно-гуманитарное и естественно-математическое направления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Уқитувчи учун услубий қӘлланма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9" w:id="5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Омарова,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А. Рысбаева,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Лосева,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Сапарбаева</w:t>
            </w:r>
          </w:p>
          <w:bookmarkEnd w:id="59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Тадбиркорликва бизнес асослари. Услубий кулланма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2" w:id="5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Дуйсенханов,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Шчеглов</w:t>
            </w:r>
          </w:p>
          <w:bookmarkEnd w:id="59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Көкжиек-Горизонт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таджикским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3" w:id="5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Дафтариталаба</w:t>
            </w:r>
          </w:p>
          <w:bookmarkEnd w:id="59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4" w:id="5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bookmarkEnd w:id="59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8" w:id="5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Худшиносй.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Дастуриметодйбароимуаллим</w:t>
            </w:r>
          </w:p>
          <w:bookmarkEnd w:id="59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9" w:id="5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Мукажанова,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Кедрук,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Клевцова</w:t>
            </w:r>
          </w:p>
          <w:bookmarkEnd w:id="59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"Абайтану" и "Краеведение" для 5-11 классов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3" w:id="5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сынып</w:t>
            </w:r>
          </w:p>
          <w:bookmarkEnd w:id="59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5" w:id="5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 сынып</w:t>
            </w:r>
          </w:p>
          <w:bookmarkEnd w:id="59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7" w:id="5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Әубәкір,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Құнафина</w:t>
            </w:r>
          </w:p>
          <w:bookmarkEnd w:id="59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8" w:id="5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Абайтану. Мұғалімкітабы.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сынып</w:t>
            </w:r>
          </w:p>
          <w:bookmarkEnd w:id="59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9" w:id="5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Өлкетану.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Хрестоматия. 1, 2 бөлім</w:t>
            </w:r>
          </w:p>
          <w:bookmarkEnd w:id="59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0" w:id="5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Байпаков,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Қабылдинов,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Кан,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Қорабай,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Әбдіғалиев,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Сужикова,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Ө. Әбдішүкірұлы,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Диденко,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Мазбаев </w:t>
            </w:r>
          </w:p>
          <w:bookmarkEnd w:id="59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8" w:id="5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Мұғалім кітабы.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  <w:bookmarkEnd w:id="59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0" w:id="5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Абайтану: Мұғалім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мектептің 9-сынып мұғалімдеріне арналған әдістемелік құрал</w:t>
            </w:r>
          </w:p>
          <w:bookmarkEnd w:id="59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1" w:id="5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Әубәкір,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Құнафина,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Нұрлыбаева</w:t>
            </w:r>
          </w:p>
          <w:bookmarkEnd w:id="59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ӘлНаир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3" w:id="5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 кітабы.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сынып</w:t>
            </w:r>
          </w:p>
          <w:bookmarkEnd w:id="59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Зайкенова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5-11 классы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5" w:id="5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Краеведение.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часть</w:t>
            </w:r>
          </w:p>
          <w:bookmarkEnd w:id="59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7" w:id="5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Байпаков К.,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Кабульдинов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Корабаев С.,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Абдигалиев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Сужикова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Абдишукурулы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Диденко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Мазбаев О.</w:t>
            </w:r>
          </w:p>
          <w:bookmarkEnd w:id="597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литература для детей с особыми образовательными потребностями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казахским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5" w:id="5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 сөйлеп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қабілетінде бұзылыстары бар мектеп жасына дейінгі балалар мен төменгі сынып оқушыларына арналған жұмыс дәптері.</w:t>
            </w:r>
          </w:p>
          <w:bookmarkEnd w:id="59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6" w:id="5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  <w:bookmarkEnd w:id="59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8" w:id="5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Дауыссыз К, Х, дыбыстарын дұрыс айтуға үйрету.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құрал</w:t>
            </w:r>
          </w:p>
          <w:bookmarkEnd w:id="59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9" w:id="5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Біз сөйлеп үйренеміз.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қабілетінде бұзылыстары бар мектеп жасына дейінгі балалар мен төменгі сынып оқушыларына арналған оқу құралы</w:t>
            </w:r>
          </w:p>
          <w:bookmarkEnd w:id="59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0" w:id="5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Өміржанова,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Ибраимова</w:t>
            </w:r>
          </w:p>
          <w:bookmarkEnd w:id="59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жастағы балалардың даму ерекшеліктері. Мұғалімдерге, тәрбиешілерге, психологтарға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УМК, разработанные (адаптированные) шрифтом Брайля  для незрячих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Вишневская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2" w:id="5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59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Өмірбекова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3" w:id="5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59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4" w:id="5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Өмірбекова,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  <w:bookmarkEnd w:id="59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5" w:id="5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598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6" w:id="5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59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7" w:id="5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59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8" w:id="5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59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9" w:id="5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59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1" w:id="5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 № 1, 2</w:t>
            </w:r>
          </w:p>
          <w:bookmarkEnd w:id="59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2" w:id="5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598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4" w:id="5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 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  <w:bookmarkEnd w:id="59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5" w:id="5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59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7" w:id="5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еңбегі.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59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8" w:id="5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59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0" w:id="5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бұзылыстары барбілім алушыларға арналған арнайы мектептің 1 сыныбындағы жеңіл ақыл-ой кемістігі бар білім алушыларды оқытуға арналған әдістемелік құрал</w:t>
            </w:r>
          </w:p>
          <w:bookmarkEnd w:id="59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1" w:id="5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  <w:bookmarkEnd w:id="59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2" w:id="5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59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3" w:id="5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Юлдабаева</w:t>
            </w:r>
          </w:p>
          <w:bookmarkEnd w:id="59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4" w:id="5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Рельефті-нүктелі әліппе. Әдістемелік нұсқау.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қабілеті зақымдалған бастауыш сынып мұғалімдеріне арналған</w:t>
            </w:r>
          </w:p>
          <w:bookmarkEnd w:id="59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6" w:id="5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59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(тифлографика)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Т. Вишневская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7" w:id="6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дәптері№ 1, 2, 3, 4, 5</w:t>
            </w:r>
          </w:p>
          <w:bookmarkEnd w:id="60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8" w:id="6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Жұмабаева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60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0" w:id="6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  <w:bookmarkEnd w:id="6002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1" w:id="6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600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2" w:id="6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Жакеева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600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5" w:id="6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  <w:bookmarkEnd w:id="6005"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6" w:id="6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 для школ с казахским языком обучения</w:t>
            </w:r>
          </w:p>
          <w:bookmarkEnd w:id="60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7" w:id="6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Беспалова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Белинская Т.</w:t>
            </w:r>
          </w:p>
          <w:bookmarkEnd w:id="60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0" w:id="6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 № 1, 2, 3, 4</w:t>
            </w:r>
          </w:p>
          <w:bookmarkEnd w:id="60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1" w:id="6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Орехова,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Уақбаева,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Мукашева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Жұмабекова</w:t>
            </w:r>
          </w:p>
          <w:bookmarkEnd w:id="60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зияткерлікмектептері" ДББҰ 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7" w:id="6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№1-4 жұмыс дәптері</w:t>
            </w:r>
          </w:p>
          <w:bookmarkEnd w:id="60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8" w:id="6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60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2" w:id="6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Әдебиеттік оқу.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№1-3 жұмыс дәптері</w:t>
            </w:r>
          </w:p>
          <w:bookmarkEnd w:id="60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3" w:id="6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Қалиева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Дауленова</w:t>
            </w:r>
          </w:p>
          <w:bookmarkEnd w:id="60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5" w:id="6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№1-8 жұмыс дәптері</w:t>
            </w:r>
          </w:p>
          <w:bookmarkEnd w:id="60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6" w:id="6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Мыңжасарова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Жумабекова</w:t>
            </w:r>
          </w:p>
          <w:bookmarkEnd w:id="60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Арнайы мектептердің (сыныптардың) көру қабілеті бұзылған (нашар көретін) 4-сынып оқушыларына арналған жұмыс дәптері №1-4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0" w:id="6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Амирова,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Оспанбекова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Бейімдеген: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60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жұмыс дәптері №1-3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4" w:id="6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Рысқұлбекова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60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 Арнайы мектептердің (сыныптардың) көру қабілеті бұзылған (нашар көретін) 4-сынып оқушыларына арналған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7" w:id="6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Мүфтибекова,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Жунусканова</w:t>
            </w:r>
          </w:p>
          <w:bookmarkEnd w:id="60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9" w:id="6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мектептердің (сыныптардың) көру қабілеті бұзылған (нашар көретін) 4-сынып оқушыларына арналған жұмыс дәптері №1-8</w:t>
            </w:r>
          </w:p>
          <w:bookmarkEnd w:id="60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0" w:id="6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60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әдебиеті. Арнайы мектептердің (сыныптардың) көру қабілеті бұзылған (нашар көретін) 6-сынып оқушыларына арналған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3" w:id="6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Ақтанова,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Жүндібаева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Бейімдеген: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Нүсіпова</w:t>
            </w:r>
          </w:p>
          <w:bookmarkEnd w:id="60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для специальных школ (классов) для обучающихся  с нарушением интеллекта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6" w:id="6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Сауат ашу.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құрал.</w:t>
            </w:r>
          </w:p>
          <w:bookmarkEnd w:id="60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7" w:id="6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.Биисова</w:t>
            </w:r>
          </w:p>
          <w:bookmarkEnd w:id="60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9" w:id="6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60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0" w:id="6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2" w:id="6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3" w:id="6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60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5" w:id="6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  <w:bookmarkEnd w:id="60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6" w:id="6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  <w:bookmarkEnd w:id="60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8" w:id="6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9" w:id="6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Мовкебаева,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0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0" w:id="6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60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1" w:id="6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З. Мовкебаева,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0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Қолеңбегі. Зерде бұзылыстары бар білім алушыларға арналған арнайы мектептің 0-сыныбындағы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2" w:id="6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0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4" w:id="6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 еңбегі.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60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5" w:id="6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Рсалдинова,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0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 Зерде бұзылыстары бар білім алушыларға арналған арнайы мектептің 0 сыныбындағы жеңіл ақыл-ой кемістігі бар білім алушыларды оқытуға арналған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7" w:id="6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Б. Халықова,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Н. Юлдабаева</w:t>
            </w:r>
          </w:p>
          <w:bookmarkEnd w:id="60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8" w:id="6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 № 1, 2</w:t>
            </w:r>
          </w:p>
          <w:bookmarkEnd w:id="603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9" w:id="6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Н. Юлдабаева</w:t>
            </w:r>
          </w:p>
          <w:bookmarkEnd w:id="603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0" w:id="6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құрал. </w:t>
            </w:r>
          </w:p>
          <w:bookmarkEnd w:id="604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1" w:id="6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Өміржанова,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</w:t>
            </w:r>
          </w:p>
          <w:bookmarkEnd w:id="604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3" w:id="6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 № 1, 2</w:t>
            </w:r>
          </w:p>
          <w:bookmarkEnd w:id="60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4" w:id="6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Ибрагимова,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Өміржанова,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</w:t>
            </w:r>
          </w:p>
          <w:bookmarkEnd w:id="60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6" w:id="6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4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7" w:id="6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8" w:id="6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9" w:id="6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0" w:id="6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1" w:id="6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0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3" w:id="6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4" w:id="6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0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6" w:id="6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7" w:id="6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  <w:bookmarkEnd w:id="60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9" w:id="6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тілд 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0" w:id="6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Букежанова,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Нұрсеитова</w:t>
            </w:r>
          </w:p>
          <w:bookmarkEnd w:id="60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2" w:id="6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0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3" w:id="6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0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4" w:id="6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0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5" w:id="6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6" w:id="6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0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7" w:id="6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8" w:id="6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0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9" w:id="6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3 сыныбына арналған жұмыс дәптері</w:t>
            </w:r>
          </w:p>
          <w:bookmarkEnd w:id="60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0" w:id="6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1" w:id="6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3 сыныбына арналған әдістемелік нұсқау</w:t>
            </w:r>
          </w:p>
          <w:bookmarkEnd w:id="60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2" w:id="6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3" w:id="6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бірінші бөліміне арналған жұмыс дәптері</w:t>
            </w:r>
          </w:p>
          <w:bookmarkEnd w:id="60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Кәріпжанова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4" w:id="6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 бірінші бөліміне арналған әдістемелік нұсқау</w:t>
            </w:r>
          </w:p>
          <w:bookmarkEnd w:id="606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5" w:id="6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6" w:id="6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60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8" w:id="6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9" w:id="6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60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1" w:id="6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</w:t>
            </w:r>
          </w:p>
          <w:bookmarkEnd w:id="60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2" w:id="6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  <w:bookmarkEnd w:id="60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3" w:id="6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7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4" w:id="6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Калиева,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  <w:bookmarkEnd w:id="60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6" w:id="6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7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7" w:id="6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Оспанова</w:t>
            </w:r>
          </w:p>
          <w:bookmarkEnd w:id="607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9" w:id="6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07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0" w:id="6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  <w:bookmarkEnd w:id="60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1" w:id="6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0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2" w:id="6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Карелина О.</w:t>
            </w:r>
          </w:p>
          <w:bookmarkEnd w:id="60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3" w:id="6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</w:t>
            </w:r>
          </w:p>
          <w:bookmarkEnd w:id="60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Кислякова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4" w:id="6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Айналадағыә 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  <w:bookmarkEnd w:id="60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5" w:id="6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60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6" w:id="6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Джусупкалиева</w:t>
            </w:r>
          </w:p>
          <w:bookmarkEnd w:id="60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7" w:id="6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Кестелік көбейту және бөлу. Білім алуда ерекше қажеттіліктері бар оқушыларға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№2 жұмыс дәптері</w:t>
            </w:r>
          </w:p>
          <w:bookmarkEnd w:id="60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9" w:id="6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Заславская</w:t>
            </w:r>
          </w:p>
          <w:bookmarkEnd w:id="608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0" w:id="6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Кестелік көбейту және бөлу.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нұсқау</w:t>
            </w:r>
          </w:p>
          <w:bookmarkEnd w:id="60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2" w:id="6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  <w:bookmarkEnd w:id="60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Әдістемелік құрал.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3" w:id="6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  <w:bookmarkEnd w:id="60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6" w:id="6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Алтыбаева,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Турсунова</w:t>
            </w:r>
          </w:p>
          <w:bookmarkEnd w:id="60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9" w:id="6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  <w:bookmarkEnd w:id="609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0" w:id="6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0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1" w:id="6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Карелина</w:t>
            </w:r>
          </w:p>
          <w:bookmarkEnd w:id="609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 әлем.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Юсупова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2" w:id="6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09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3" w:id="6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9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4" w:id="6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0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5" w:id="6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09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6" w:id="6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7" w:id="6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10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9" w:id="6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0" w:id="6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1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2" w:id="6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3" w:id="6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  <w:bookmarkEnd w:id="61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5" w:id="6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6" w:id="6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Мұқажанова</w:t>
            </w:r>
          </w:p>
          <w:bookmarkEnd w:id="610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8" w:id="6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10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9" w:id="6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  <w:bookmarkEnd w:id="610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0" w:id="6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1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1" w:id="6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Рымханова А.</w:t>
            </w:r>
          </w:p>
          <w:bookmarkEnd w:id="61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2" w:id="6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</w:t>
            </w:r>
          </w:p>
          <w:bookmarkEnd w:id="61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3" w:id="6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1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4" w:id="6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Айналадағы әлем.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5" w:id="6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Мовкебаева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Хамитова</w:t>
            </w:r>
          </w:p>
          <w:bookmarkEnd w:id="611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6" w:id="6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сынып</w:t>
            </w:r>
          </w:p>
          <w:bookmarkEnd w:id="611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8" w:id="6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  <w:bookmarkEnd w:id="611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"Әдебиет" арнайы білім беру мекемелеріне арналған хрестоматия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9" w:id="6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  <w:bookmarkEnd w:id="61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0" w:id="6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1" w:id="6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61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3" w:id="6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4" w:id="6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Байтурсынова,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61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6" w:id="6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7" w:id="6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  <w:bookmarkEnd w:id="61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9" w:id="6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0" w:id="6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Мусина,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Нұғманова</w:t>
            </w:r>
          </w:p>
          <w:bookmarkEnd w:id="612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2" w:id="6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12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3" w:id="6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  <w:bookmarkEnd w:id="612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4" w:id="6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1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5" w:id="6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Хвойницкая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</w:t>
            </w:r>
          </w:p>
          <w:bookmarkEnd w:id="613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6" w:id="6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3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7" w:id="6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Ш.Карипжанова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8" w:id="6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9" w:id="6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1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0" w:id="6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1" w:id="6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1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2" w:id="6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3" w:id="6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4" w:id="6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5" w:id="6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Бекмұхамбетова,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6" w:id="6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7" w:id="6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1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9" w:id="6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0" w:id="6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Сүлейменова,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И. Елисеева,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Карипжанова</w:t>
            </w:r>
          </w:p>
          <w:bookmarkEnd w:id="61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2" w:id="6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3" w:id="6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  <w:bookmarkEnd w:id="61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5" w:id="6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 дәптері</w:t>
            </w:r>
          </w:p>
          <w:bookmarkEnd w:id="61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6" w:id="6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Бектаева,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Каменова,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Ермағамбет</w:t>
            </w:r>
          </w:p>
          <w:bookmarkEnd w:id="614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8" w:id="6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14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9" w:id="6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15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0" w:id="6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15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1" w:id="6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15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2" w:id="6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5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3" w:id="6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Айдарбекова,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  <w:bookmarkEnd w:id="615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5" w:id="6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  <w:bookmarkEnd w:id="615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6" w:id="6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Айдарбекова,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Юлдабаева,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Даутова</w:t>
            </w:r>
          </w:p>
          <w:bookmarkEnd w:id="615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8" w:id="6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5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9" w:id="6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 </w:t>
            </w:r>
          </w:p>
          <w:bookmarkEnd w:id="61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0" w:id="6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1" w:id="6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Бекмұхамбетова,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 </w:t>
            </w:r>
          </w:p>
          <w:bookmarkEnd w:id="61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2" w:id="6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 </w:t>
            </w:r>
          </w:p>
          <w:bookmarkEnd w:id="616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3" w:id="6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Мельникова</w:t>
            </w:r>
          </w:p>
          <w:bookmarkEnd w:id="616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"Диалогтық сөйлеу тілін дамыту" логопедтнр мен тәрбиешілерге арналған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4" w:id="6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6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5" w:id="6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Биисова,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616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6" w:id="6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және тіл дамыту.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7" w:id="6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Иманова,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Ахметоллина</w:t>
            </w:r>
          </w:p>
          <w:bookmarkEnd w:id="61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9" w:id="6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1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0" w:id="6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1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1" w:id="6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2" w:id="6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7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3" w:id="6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Халыкова,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1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4" w:id="6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Көмекші мектепке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әдістемелік құрал</w:t>
            </w:r>
          </w:p>
          <w:bookmarkEnd w:id="617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6" w:id="6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7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7" w:id="6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Көмекші мектепке арналған.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9" w:id="6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0" w:id="6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Жалетденова</w:t>
            </w:r>
          </w:p>
          <w:bookmarkEnd w:id="617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Әдістемелік құрал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1" w:id="6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  <w:bookmarkEnd w:id="61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2" w:id="6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және тіл дамыту.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Әдістемелік құрал </w:t>
            </w:r>
          </w:p>
          <w:bookmarkEnd w:id="61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3" w:id="6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Каменова,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Каржаубаева</w:t>
            </w:r>
          </w:p>
          <w:bookmarkEnd w:id="61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5" w:id="6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Хвойницкая,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Халыкова</w:t>
            </w:r>
          </w:p>
          <w:bookmarkEnd w:id="618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6" w:id="6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8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7" w:id="6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Халықова,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Юлдабаева</w:t>
            </w:r>
          </w:p>
          <w:bookmarkEnd w:id="618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8" w:id="6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Зерде даму бұзылыстары бар балаларға арналған арнайы мектептің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10-сыныбына арналған.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1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1" w:id="6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8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2" w:id="6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мектептің10-сыныбына арналған жұмыс дәптері</w:t>
            </w:r>
          </w:p>
          <w:bookmarkEnd w:id="618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3" w:id="6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Бекмухамбетова,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Биисова</w:t>
            </w:r>
          </w:p>
          <w:bookmarkEnd w:id="618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4" w:id="6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бірінші кезеңі (дайындық кезеңі).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18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Елисеева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6" w:id="6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Әдістемелік құрал.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бірінші кезеңі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(дайындық кезеңі)</w:t>
            </w:r>
          </w:p>
          <w:bookmarkEnd w:id="61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Елисеева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9" w:id="6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 даму бұзылыстары бар балаларға арналған арнайы мектеп.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Оқу-әдістемелік кешен. "Қағазбен және қатырма қағазбен жұмыс":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Мұғалімге арналған бағдарламалық-әдістемелік кұрал.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</w:t>
            </w:r>
          </w:p>
          <w:bookmarkEnd w:id="61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5" w:id="6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Юдина,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  <w:bookmarkEnd w:id="619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6" w:id="6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өнеркәсібі.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 даму бұзылыстары бар балаларға арналған арнайы мектеп. 2-бөлім.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"Моншақпен және шытыра моншақпен жұмыс":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Оқу-әдістемеліккешен</w:t>
            </w:r>
          </w:p>
          <w:bookmarkEnd w:id="619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0" w:id="6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Қойшибаева,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  <w:bookmarkEnd w:id="619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1" w:id="6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 ебаулу.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Қолөнеркәсібі. "Моншақпен және шытыра моншақпен жұмыс":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Бұйымдардың технологиялық картасы</w:t>
            </w:r>
          </w:p>
          <w:bookmarkEnd w:id="61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3" w:id="6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 ркәсібі. "Моншақпен және шытыра моншақпен жұмыс":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  <w:bookmarkEnd w:id="619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Қойшибаева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5" w:id="6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 даму бұзылыстары бар балаларға арналған арнайы мектеп.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бөлім. Оқу-әдістемелік кешен. "Қалдық материалдармен жұмыс":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Мұғалімге арналған бағдарламалық-әдістемелік кұрал. 2-бөлім</w:t>
            </w:r>
          </w:p>
          <w:bookmarkEnd w:id="61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9" w:id="6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  <w:bookmarkEnd w:id="61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Қалдық материалдар менжұмыс. Бұйымдарды жасаудың технологиялық картасы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0" w:id="6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Қолөнер кәсібі. Қалдық материалдармен жұмыс.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 </w:t>
            </w:r>
          </w:p>
          <w:bookmarkEnd w:id="61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Зерде даму бұзылыстары бар балаларға арналған арнайы мектеп. 2- бөлім. Оқу-әдістемелі ккешен. Сазбен және тұзды қамырмен жұмыс. Мұғалімге арналған бағдарламалық-әдістемелік кұрал. 2-бөлім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1" w:id="6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Петрова,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 Юдина,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Жагипарова,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Ахметзянова</w:t>
            </w:r>
          </w:p>
          <w:bookmarkEnd w:id="619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Қолөнеркәсібі.Сазбенжұмыс. Жұмысдәптер №1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Петрова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жұмыс. Жұмыс дәптері№2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 жасаудың технологиялық картасы. Сазбен жұмыс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Петрова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4" w:id="6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Сазбен және тұзды қамырмен жұмыс. Бұйымдардың технологиялық картасы.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қамырмен жұмыс </w:t>
            </w:r>
          </w:p>
          <w:bookmarkEnd w:id="61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5" w:id="6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Юдина,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Ахметзянова</w:t>
            </w:r>
          </w:p>
          <w:bookmarkEnd w:id="620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6" w:id="6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Қолөнерк 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Тұздық амырме нжұмыс.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 </w:t>
            </w:r>
          </w:p>
          <w:bookmarkEnd w:id="62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Юдина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9" w:id="6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 даму бұзылыстары бар балаларға арналған арнайы мектеп. 2- бөлім. Оқу-әдістемелік кешен. Ағашпен жұмыс. Мұғалімге арналған бағдарламалық-әдістемелік құрал. 2-бөлім</w:t>
            </w:r>
          </w:p>
          <w:bookmarkEnd w:id="62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1" w:id="6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Жагипарова</w:t>
            </w:r>
          </w:p>
          <w:bookmarkEnd w:id="62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жұмыс.Бұйымдарды жасаудың технологиялық картасы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Ағашпен жұмыс. Жұмыс дәптері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Гелеверя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Табиғи материалдармен жұмыс. Бұйымдардың технологиялық картасы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 еркәсібі. Табиғи материалдармен жұмыс.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Самратова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2" w:id="6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 ебаулу. Қолөнер кәсібі. Зерде даму бұзылыстары бар балаларға арналған арнайымектеп.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2- бөлім. Оқу-әдістемелік кешен. Тоқыма материалдармен жұмыс </w:t>
            </w:r>
          </w:p>
          <w:bookmarkEnd w:id="62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3" w:id="6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Жағипарова</w:t>
            </w:r>
          </w:p>
          <w:bookmarkEnd w:id="62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баулу.Қолөнер кәсібі. Тоқыма материалдармен жұмыс. Изонить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Құрақ құрау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Матадан жасалатын Жапсырма құрақ бөлімі 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кәсібі. Тоқыма материалдармен жұмыс. Бұйымдарды жасаудың технологиялық картасы. Жұмсақ ойыншық бөлімі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Петрова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4" w:id="6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Қолөнер кәсібі.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Зерде даму бұзылыстары бар балаларға арналған арнайы мектеп (2- бөлім).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кұрал</w:t>
            </w:r>
          </w:p>
          <w:bookmarkEnd w:id="62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Айдарбекова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Еңбекке баулу. Қолөнер кәcібі. Қағазбен және қатырм ақағазбе нжұмыс. Бұйымдардың технологиялық картасы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Юдина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7" w:id="6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Еңбекке баулу. Қолөнер кәcібі. Қағазбен және қатырма қағазбен жұмыс.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2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Юдина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русским языком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8" w:id="6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УМК, разработанные (адаптированные) шрифтом Брайля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незрячих обучающихся</w:t>
            </w:r>
          </w:p>
          <w:bookmarkEnd w:id="620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9" w:id="6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0" w:id="6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Воронкова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  <w:bookmarkEnd w:id="621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1" w:id="6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1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2" w:id="6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1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3" w:id="6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</w:t>
            </w:r>
          </w:p>
          <w:bookmarkEnd w:id="621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4" w:id="6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21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6" w:id="6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№ 1, </w:t>
            </w:r>
          </w:p>
          <w:bookmarkEnd w:id="62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7" w:id="6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2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9" w:id="6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0" w:id="6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1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1" w:id="6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2" w:id="6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3" w:id="6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Рсалдинова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2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5" w:id="6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Ручной труд.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2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6" w:id="6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Рсалдинова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2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Методическое пособие для специальной школы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8" w:id="6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2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 Рабочая тетрадь № 1, 2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9" w:id="6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2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0" w:id="6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Рельефно-точечная грамота. Методические рекомендации</w:t>
            </w:r>
          </w:p>
          <w:bookmarkEnd w:id="62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1" w:id="6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Абаева Г.,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Жангельдина И.</w:t>
            </w:r>
          </w:p>
          <w:bookmarkEnd w:id="62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 (тифлографика)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Вишневская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с укрупненным шрифтом для слабовидящих обучающихся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2" w:id="6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 № 1, 2, 3, 4, 5, 6, 7</w:t>
            </w:r>
          </w:p>
          <w:bookmarkEnd w:id="62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3" w:id="6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Вишневская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А.</w:t>
            </w:r>
          </w:p>
          <w:bookmarkEnd w:id="622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0" w:id="6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1" w:id="6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Богатырева Е.,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Бучина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Остроухова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Регель Н.,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Вишневская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 А.</w:t>
            </w:r>
          </w:p>
          <w:bookmarkEnd w:id="62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8" w:id="6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 для школ с русским языком обучения</w:t>
            </w:r>
          </w:p>
          <w:bookmarkEnd w:id="62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9" w:id="6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Хазимова,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Салыхова,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Бейсебекова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Есенжолова</w:t>
            </w:r>
          </w:p>
          <w:bookmarkEnd w:id="623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3" w:id="6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2, 3, 4</w:t>
            </w:r>
          </w:p>
          <w:bookmarkEnd w:id="623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4" w:id="6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Г.,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Орехова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Уакбаева С.,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Мадхалыкова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Мукашева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Анищенко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Кучикова К.</w:t>
            </w:r>
          </w:p>
          <w:bookmarkEnd w:id="623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3" w:id="6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№1-4</w:t>
            </w:r>
          </w:p>
          <w:bookmarkEnd w:id="623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4" w:id="6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  <w:bookmarkEnd w:id="623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№1-8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9" w:id="6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Регель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Труханова О.,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Богатырева Е.,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Бучина 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Жунисканова Г.</w:t>
            </w:r>
          </w:p>
          <w:bookmarkEnd w:id="62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4" w:id="6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№1-8</w:t>
            </w:r>
          </w:p>
          <w:bookmarkEnd w:id="62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5" w:id="6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Акпаева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Лебедева Л.,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Мынжасарова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Лихобабенко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Жумабекова Э.</w:t>
            </w:r>
          </w:p>
          <w:bookmarkEnd w:id="62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0" w:id="6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1-4 ч.</w:t>
            </w:r>
          </w:p>
          <w:bookmarkEnd w:id="62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1" w:id="6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Регель,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 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624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Литературное чтение. Рабочая тетрадь 1-8 ч.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6" w:id="6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Регель,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О.Труханова,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БогатырҰва,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Бучина,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Шаканова.</w:t>
            </w:r>
          </w:p>
          <w:bookmarkEnd w:id="624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Рабочая тетрадь 1-8 ч.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1" w:id="6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Акпаева,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Л. Лебедева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Шаканова</w:t>
            </w:r>
          </w:p>
          <w:bookmarkEnd w:id="62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 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 язык. Рабочая тетрадь 1-4 ч.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4" w:id="6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Jenny Dooley,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Bob Obee,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 Mukhamedjanova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D. Bakbergenova</w:t>
            </w:r>
          </w:p>
          <w:bookmarkEnd w:id="624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Express Publishing-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литература. Хрестоматия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8" w:id="6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Рыгалова,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Д. Берденова,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Адаптировала: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Жунусканова </w:t>
            </w:r>
          </w:p>
          <w:bookmarkEnd w:id="624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 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УМК для специальных школ (классов) для обучающихся  с нарушением интеллекта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1" w:id="6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грамоте.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4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2" w:id="6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3" w:id="6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4" w:id="6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5" w:id="6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2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7" w:id="6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8" w:id="6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Р.,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2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0" w:id="6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1" w:id="6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2" w:id="6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3" w:id="6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 Методическое пособие для специальной школы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4" w:id="6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Рсалдинова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5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6" w:id="6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Ручной труд.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7" w:id="6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Рсалдинова А.,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6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Методическое пособие для специальной школы для детей с нарушением интеллекта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9" w:id="6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0" w:id="6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 1, 2</w:t>
            </w:r>
          </w:p>
          <w:bookmarkEnd w:id="62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1" w:id="6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2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2" w:id="6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3" w:id="6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6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4" w:id="6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Кислякова 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626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5" w:id="6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6" w:id="6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2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8" w:id="6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6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9" w:id="6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2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1" w:id="6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7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2" w:id="6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627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4" w:id="6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7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Айдарбекова А. 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5" w:id="6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27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6" w:id="6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27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7" w:id="6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27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8" w:id="6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27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9" w:id="6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7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0" w:id="6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7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1" w:id="6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8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2" w:id="6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Мовкебаева З.,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Д.</w:t>
            </w:r>
          </w:p>
          <w:bookmarkEnd w:id="628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3" w:id="6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указания для 1 отделения специальной школы для детей с нарушением интеллекта с русским языком обучения</w:t>
            </w:r>
          </w:p>
          <w:bookmarkEnd w:id="628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4" w:id="6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для 1 отделения специальной школы для детей с нарушением интеллекта с русским языком обучения</w:t>
            </w:r>
          </w:p>
          <w:bookmarkEnd w:id="628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5" w:id="6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8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6" w:id="6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Кислякова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628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7" w:id="6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8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8" w:id="6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Кислякова Ю.,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628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9" w:id="6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8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0" w:id="6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8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1" w:id="6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9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2" w:id="6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629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3" w:id="6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9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4" w:id="6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29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5" w:id="6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629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6" w:id="6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29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7" w:id="6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629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8" w:id="6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9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Кислякова Ю.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9" w:id="6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29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0" w:id="6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29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1" w:id="6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0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2" w:id="6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Изучение табличного умножения и деления со школьниками, имеющими трудности в обучении.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  <w:bookmarkEnd w:id="630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4" w:id="6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Табличное умножение и деление.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 №1, №2</w:t>
            </w:r>
          </w:p>
          <w:bookmarkEnd w:id="630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6" w:id="6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Заславская С.</w:t>
            </w:r>
          </w:p>
          <w:bookmarkEnd w:id="630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Рабочая тетрадь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7" w:id="6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0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8" w:id="6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630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9" w:id="6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Рабочая тетрадь </w:t>
            </w:r>
          </w:p>
          <w:bookmarkEnd w:id="630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Жұмыс дәптері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Ермағамбет Ә.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вокруг. 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0" w:id="6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0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1" w:id="6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Летошко М.,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  <w:bookmarkEnd w:id="630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3" w:id="6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Рабочая тетрадь</w:t>
            </w:r>
          </w:p>
          <w:bookmarkEnd w:id="630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4" w:id="6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Әдістемелікқұрал</w:t>
            </w:r>
          </w:p>
          <w:bookmarkEnd w:id="631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5" w:id="6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31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6" w:id="6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  <w:bookmarkEnd w:id="631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7" w:id="6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31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8" w:id="6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1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9" w:id="6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вокруг.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1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0" w:id="6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Мовкебаева З.,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Б.</w:t>
            </w:r>
          </w:p>
          <w:bookmarkEnd w:id="631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1" w:id="6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1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2" w:id="6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1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3" w:id="6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1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4" w:id="6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32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6" w:id="6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2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7" w:id="6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322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9" w:id="6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Хрестоматия.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  <w:bookmarkEnd w:id="632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1" w:id="6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632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2" w:id="6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для всех типов специальных (коррекционных) школ</w:t>
            </w:r>
          </w:p>
          <w:bookmarkEnd w:id="632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3" w:id="6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2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4" w:id="6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632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Рабочая тетрадь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5" w:id="6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2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6" w:id="6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2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7" w:id="6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3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8" w:id="6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Радионова 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Летошко М.</w:t>
            </w:r>
          </w:p>
          <w:bookmarkEnd w:id="633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9" w:id="6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3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0" w:id="6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33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1" w:id="6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633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2" w:id="6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Жұмысдәптері</w:t>
            </w:r>
          </w:p>
          <w:bookmarkEnd w:id="633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3" w:id="6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6336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4" w:id="6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3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5" w:id="6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33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6" w:id="6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3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7" w:id="6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34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8" w:id="6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41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9" w:id="6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4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МельниковаТ.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0" w:id="6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43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1" w:id="6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Радионова 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Летошко М.,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  <w:bookmarkEnd w:id="6344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3" w:id="6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45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Дербисалова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4" w:id="6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34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5" w:id="6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34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6" w:id="6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дәптері</w:t>
            </w:r>
          </w:p>
          <w:bookmarkEnd w:id="634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7" w:id="6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Сулейменова,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Есенжолова</w:t>
            </w:r>
          </w:p>
          <w:bookmarkEnd w:id="634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8" w:id="6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5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9" w:id="6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  <w:bookmarkEnd w:id="635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1" w:id="6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5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2" w:id="6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Айдарбекова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Юлдабаева Н.,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Даутова Т.</w:t>
            </w:r>
          </w:p>
          <w:bookmarkEnd w:id="635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4" w:id="6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5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5" w:id="6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35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7" w:id="6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тетрадь</w:t>
            </w:r>
          </w:p>
          <w:bookmarkEnd w:id="635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8" w:id="6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Сулейменова 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Елисеева И.,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Карипжанова Ш.</w:t>
            </w:r>
          </w:p>
          <w:bookmarkEnd w:id="6357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0" w:id="6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</w:t>
            </w:r>
          </w:p>
          <w:bookmarkEnd w:id="6358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1" w:id="6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Хрестоматия для всех типов специальных (коррекционных) школ</w:t>
            </w:r>
          </w:p>
          <w:bookmarkEnd w:id="6359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Т.Мельникова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2" w:id="6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60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3" w:id="6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А.</w:t>
            </w:r>
          </w:p>
          <w:bookmarkEnd w:id="636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4" w:id="6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62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5" w:id="6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Мельникова Т.,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Чумакова О.</w:t>
            </w:r>
          </w:p>
          <w:bookmarkEnd w:id="6363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6" w:id="6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құрал</w:t>
            </w:r>
          </w:p>
          <w:bookmarkEnd w:id="6364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7" w:id="6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Есенжолова,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Ермағамбет</w:t>
            </w:r>
          </w:p>
          <w:bookmarkEnd w:id="6365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8" w:id="6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66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9" w:id="6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пособие</w:t>
            </w:r>
          </w:p>
          <w:bookmarkEnd w:id="6367"/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0" w:id="6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Халыкова Б.,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368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класс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1" w:id="6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  <w:bookmarkEnd w:id="6369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Елисеева И.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Чтение и развитие речи.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2" w:id="6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Змушко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Т.</w:t>
            </w:r>
          </w:p>
          <w:bookmarkEnd w:id="6370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Әдістемелік құрал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Есенжолова Г.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Естествознание. Методическое пособие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3" w:id="6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Халыкова 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Юлдабаева Н.</w:t>
            </w:r>
          </w:p>
          <w:bookmarkEnd w:id="6371"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