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4870" w14:textId="7694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июня 2021 года № 400-НҚ. Зарегистрирован в Министерстве юстиции Республики Казахстан 12 июня 2021 года № 23000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13217)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"Отдельные виды товаров, в отношении которых применяются вывозные таможенные пошлины, размер ставок и срок их действия":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7"/>
        <w:gridCol w:w="3154"/>
        <w:gridCol w:w="4462"/>
        <w:gridCol w:w="287"/>
      </w:tblGrid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не подвергнутая кардо- или гребнечесанию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 грубый, не подвергнутый кардо- или гребнечесанию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шерсти или тонкого или грубого волоса животных, включая прядильные отходы, но исключая расщипанное сырье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5104 00 000 0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 из шерсти или тонкого или грубого волоса животных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2529"/>
        <w:gridCol w:w="3578"/>
        <w:gridCol w:w="2667"/>
      </w:tblGrid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не подвергнутая кардо- или гребнечесанию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2023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2023 года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 грубый, не подвергнутый кардо- или гребнечесанию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2023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2023 года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шерсти или тонкого или грубого волоса животных, включая прядильные отходы, но исключая расщипанное сырье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2023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2023 года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5104 00 000 0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 из шерсти или тонкого или грубого волоса животных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2023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50 евро за 1 тонну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2023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