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4833" w14:textId="6394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международных идентификационных кодов изготовителям транспортных средств, формы свидетельства о присвоении международного идентификационного кода изготовителю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27 мая 2021 года № 368-НҚ. Зарегистрирован в Министерстве юстиции Республики Казахстан 31 мая 2021 года № 22876.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01.07.2021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присвоения международных идентификационных кодов изготовителям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форму свидетельства о присвоении международного идентификационного кода изготовителю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декабря 2018 года № 877 "Об утверждении формы свидетельства о присвоении международного идентификационного кода изготовителю транспортного средства" (зарегистрирован в Реестре государственной регистрации нормативных правовых актов под № 18011);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920 "Об утверждении правил присвоения международных идентификационных кодов изготовителям транспортных средств" (зарегистрирован в Реестре государственной регистрации нормативных правовых актов под № 18062).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368-НҚ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международных идентификационных кодов изготовителям транспортных средств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международных идентификационных кодов изготовителям транспортных средств (далее – Правила) разработаны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(далее - Закон) и определяют порядок присвоения международных идентификационных кодов изготовителям транспортных средств.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международных идентификационных кодов изготовителям транспортных средств осуществляется в целях установления идентификации изготовителей транспортных средств.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присвоение международных идентификационных кодов изготовителям транспортных средств – закрепление отдельных опознавательных знаков за изготовителем транспортного средства, зарегистрированным как юридическое лицо или физическое лицо, зарегистрированное в качестве индивидуального предпринимателя, осуществляющее деятельность на территории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свидетельство о присвоении международного идентификационного кода изготовителю транспортного средства (далее – Свидетельство) – документ, подтверждающий присвоение международного идентификационного кода изготовителю транспортного средства, зарегистрированному как юридическое лицо или физическое лицо, зарегистрированное в качестве индивидуального предпринимателя, осуществляющее деятельность на территории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идентификационный номер транспортного средства – структурированная комбинация знаков, которая присваивается изготовителем транспортного средства;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информационная система технического регулирования (далее – информационная система) – 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технический секретариат – 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международного идентификационного кода изготовителям транспортных средств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Международный идентификационный код изготовителя транспортного средства располагается в первом разделе идентификационного номера транспортного средства, который присваивается с целью идентификации изготовителя транспортного средства и состоит из трех символов.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идентификационный код изготовителя транспортного средства используется в целях определения страны изготовителя транспортного средства. Комбинация символов первой и второй позиции международного идентификационного кода изготовителя транспортного средства присваивается Международной общественной организацией, действующей по полномочию Международной организации по стандартизации: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Обществом автомобильных инженеров (Society of Automotive Engineers) Соединенных штатов Америки.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Международный идентификационный код изготовителя транспортного средства, присвоенный изготовителю транспортного средства, повторно не присваивается другому изготовителю в течение тридцати лет.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Третья позиция международного идентификационного кода изготовителя транспортного средства заполняется алфавитными или цифровыми символами и присваивается техническим секретариатом на основании заявки на получение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 на получение).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Особые требования к позициям международного идентификационного кода изготовителя транспортного средства: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международном идентификационном коде изготовителя транспортного средства используются только арабские цифры и заглавные латинские буквы: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 7 8 9 0;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B C D E F G H J K L M N P R S T U V W X Y Z;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обозначении международного идентификационного кода изготовителя транспортного средства недопустимо использование латинских букв: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O, Q;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обозначения изготовителя, производящего менее 500 транспортных средств в год, в качестве третьего знака международного идентификационного кода изготовителя транспортного средства используется цифра 9.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техническим секретариатом присваивается двенадцатый, тринадцатый и четырнадцатый знаки идентификационного номера транспортного средства.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8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Изготовитель транспортного средства для получения Свидетельства направляет в информационной системе следующие документы: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с указанием объема производства (менее 500, или 500 и более транспортных средств в год), бизнес-идентификационный номер и полное наименование изготовителя, юридического адреса на государственном, русском и английском языках;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описание планируемого к изготовлению транспортного средства, включающее: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транспортного средства;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 транспортного средства в проекциях (сбоку, спереди, сзади и сверху) в формате А4 с указанием габаритных размеров базы и колеи;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характеристики транспортного средства.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Представленные документы, указанные в пункте 8 настоящих Правил рассматриваются техническим секретариатом в течение тридцати календарных дней с даты их поступления в технический секретариат.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 результатам рассмотрения документов изготовителю транспортного средства выдается Свидетельство по форме, утвержденной уполномоченным органом в области технического регулирования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изменения наименования изготовителя, адреса, годового объема производства Свидетельство подлежит переоформлению в информационной системе.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Для переоформления Свидетельства, изготовитель транспортного средства в соответствии с пунктом 8 настоящих Правил, подает заявку на переоформление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Переоформление Свидетельства производится в сроки, установленные пунктом 9 настоящих Правил.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изготовителям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свидетельства о присвоении международного идентификационного кода изготовителю транспортного средства</w:t>
      </w:r>
    </w:p>
    <w:bookmarkEnd w:id="47"/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 (бизнес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государственном, русском и английском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свидетельство о присвоении международного 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кода изготовителю транспортного средства с объемом производства менее 500,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 и более транспортных средств в год.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техническое описание планируемого к изготовлению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включающее: наименование и назначение транспортного средства; чертеж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в проекциях (сбоку, спереди, сзади и сверху) в формате А4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габаритных размеров базы и колеи;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технические характеристики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изготовителям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переоформление свидетельства о присвоении международного идентификационного кода изготовителю транспортного средства</w:t>
      </w:r>
    </w:p>
    <w:bookmarkEnd w:id="51"/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 (бизнес идентификационный номер,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государственном, русском и английском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переоформить свидетельство о присвоении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кода изготовителю транспортного средства с объемом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менее 500, или 500 и более транспортных средств в год.</w:t>
      </w:r>
    </w:p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техническое описание планируемого к изготовлению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включающее: наименование и назначение транспортного средства; чертеж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в проекциях (сбоку, спереди, сзади и сверху) в формате А4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габаритных размеров базы и колеи; общие технические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 или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лица, электронная цифровая подпись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368-НҚ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торговли и интеграции Республики Казахстан Комитет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 и метрологии Республиканское государственное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"Казахстанский институт стандартизации и метрологии"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(1)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присвоении международного идентификационного кода изготовителю транспортного средства</w:t>
      </w:r>
    </w:p>
    <w:bookmarkEnd w:id="58"/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 20___ года (2)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международный идентификационный код изготовителю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(WMI)* (5)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 (6)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 (7)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(8)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января 2003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 Проверить подлинность электронного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Вы можете посредством сети интернет.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World manufacturer identifier (WMI) - международный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изготовителя.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к оформлению: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оформляется техническим секретариатом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регистрируется в реестре данных государственной системы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Свидетельства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 1 – QR-код уникального идентификационного номера Свидетельства,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 генерируется информационной системой в случайном порядке, состоит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четырнадцати символов и имеет следующее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 первые два символа – литерный код Республики Казахстан согласно коду ISO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организации по стандартизации (две заглавные латинские буквы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 с третьего по четырнадцатый символы – уникальный буквенно-числовой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2 – дата выдачи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3 – уникальный идентификационный номер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4 – индивидуальный идентификационный номер / 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наименование изготовителя, юридический адрес изготовителя (страна,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(город), район, адрес);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5 – присвоенный код WMI;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6 – должность руководителя, выдавшего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7 – электронная цифровая подпись (в виде QR-кода) руководителя,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8 – инициалы и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