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71b" w14:textId="b3f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транспортных средств для подразделений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мая 2021 года № 231. Зарегистрирован в Министерстве юстиции Республики Казахстан 28 мая 2021 года № 22858. Утратил силу приказом и.о. Министра по чрезвычайным ситуациям Республики Казахстан от 30 апреля 2025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 силу приказом и.о. Министра по чрезвычайным ситуациям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транспортных средств для подразделений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транспортных средств подразделений Министерства по чрезвычайным ситуациям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 Транспортные средства аппарата Министерства по чрезвычайным ситуациям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оперативно-служебных легковых автомобилей и специальных автомобилей на базе легковых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по чрезвычайным ситуациям Республики Казахстан (далее - Министерство) (министр, вице-министры, руководитель аппарата)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оперативно-служебный автомобиль на каждую штатную единицу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до 20 единиц штатной численности состава, но не менее одного на каждое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100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Комитетов противопожарной службы и по гражданской обороне и воинским частям Министерства (председатель, заместители председателя)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оперативно-служебный автомобиль на каждую штатную единицу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аппарата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противопожарной службы и по гражданской обороне и воинским частям 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до 20 единиц штатной численности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пунктах 1–2 натуральных норм транспортных средств под подразделениями Министерства по чрезвычайным ситуациям Республики Казахстан (далее – Министерство), считать департаменты и самостоятельные управления центрального аппарата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1–4 натуральных норм транспортных средств под подразделениями Комитетов противопожарной службы и по гражданской обороне и воинским частям (председатель, заместители председателя), считать 1 единицу дежурного автотранспорта для оперативных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первого руководителя Министерства, но не более чем, на 10 000 километров в год.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 Транспортные средства подразделений по чрезвычайным ситуациям областей, городов республиканского значения и столицы Министерства по чрезвычайным ситуациям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оперативно-служебных легковых автомобилей и специальных автомобилей на базе легковых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территориальных подразделений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автомобилей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(отделы) по чрезвычайным ситуациям территориального подразделения областей, городов республиканского значения и столицы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до 10 единиц штатной численности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3 Транспортные средства организаций образования Министерства по чрезвычайным ситуациям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центры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легковых автомобилей предусмотреть один дежурный автомобиль для работы в ночное время (в пределах настоящих норм и при наличии водителей). При наличии загородного учебного центра (лагеря) в штаты транспортных средств включить: один автомобиль для тушения пожаров, один автомобиль безопасности движения, один автомобиль-самосвал, один санитарный автомобиль, один грузовой малотоннажный автомобиль, один гусеничный или колесный трактор. В штаты транспортных средств организаций образования Министерства, осуществляющих подготовку специалистов для подразделений оперативной службы, включать три автомобиля для обеспечения учебного процесса.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