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ed852" w14:textId="bded8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медицинских специальностей программ резидентуры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25 мая 2021 года № ҚР ДСМ - 43. Зарегистрирован в Министерстве юстиции Республики Казахстан 28 мая 2021 года № 22844.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222 Кодекса Республики Казахстан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здравоохранения РК от 10.11.2023 </w:t>
      </w:r>
      <w:r>
        <w:rPr>
          <w:rFonts w:ascii="Times New Roman"/>
          <w:b w:val="false"/>
          <w:i w:val="false"/>
          <w:color w:val="000000"/>
          <w:sz w:val="28"/>
        </w:rPr>
        <w:t>№ 164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медицинских специальностей программ резидентуры, согласно 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науки и человеческих ресурсов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 и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ДСМ-43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медицинских специальностей программ резидентуры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- в редакции приказа Министра здравоохранения РК от 26.06.2025 </w:t>
      </w:r>
      <w:r>
        <w:rPr>
          <w:rFonts w:ascii="Times New Roman"/>
          <w:b w:val="false"/>
          <w:i w:val="false"/>
          <w:color w:val="ff0000"/>
          <w:sz w:val="28"/>
        </w:rPr>
        <w:t>№ 409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Акушерство и гинекология (взрослая, детская).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Аллергология и иммунология (взрослая, детская),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Аллергология и иммунология (детская).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Анестезиология и реаниматология (взрослая, детская),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Анестезиология и реаниматология (детская).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Ангиохирургия (взрослая, детская).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Стоматология детского возраста.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Детская хирургия.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Гастроэнтерология (взрослая, детская),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7-1. Гастроэнтерология (детская).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Гематология (взрослая).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Дерматовенерология (взрослая, детская).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Общая хирургия.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Челюстно-лицевая хирургия (взрослая, детская),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11-1. Челюстно-лицевая хирургия (детская).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Инфекционные болезни (взрослые, детские),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12-1. Инфекционные болезни (детские).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Кардиология (взрослая, детская),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13-1. Кардиология (детская).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Кардиохирургия (взрослая, детская).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Клиническая лабораторная диагностика.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Клиническая фармакология.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Медицинская генетика.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Неврология (взрослая, детская),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18-1. Неврология (детская).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Нейрохирургия (взрослая, детская).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Неонатология.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Нефрология (взрослая, детская),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21-1. Нефрология (детская).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Онкология (взрослая).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Онкология и гематология (детская).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Онкология радиационная.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Онкология химиотерапевтическая.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Ортодонтия.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Ортопедическая стоматология.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Семейная медицина.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Оториноларингология (взрослая, детская),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29-1. Оториноларингология (детская).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Офтальмология (взрослая, детская),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30-1. Офтальмология (детская).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Патологическая анатомия.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Педиатрия.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Пластическая хирургия (взрослая, детская).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Психиатрия (взрослая, детская).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Пульмонология (взрослая, детская),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35-1. Пульмонология (детская).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Радиология.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Ревматология (взрослая, детская),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37-1. Ревматология (детская).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Судебно-медицинская экспертиза.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Медицина чрезвычайных ситуаций и катастроф.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Терапия.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Терапевтическая стоматология.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Травматология-ортопедия (взрослая, детская),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42-1. Травматология-ортопедия (детская).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Урология и андрология (взрослая, детская),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Физическая медицина и реабилитация (взрослая, детская).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Фтизиатрия (взрослая, детская).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Хирургическая стоматология.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Неотложная медицина (взрослая, детская).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Эндокринология (взрослая, детская),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48-1. Эндокринология (детская).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Ядерная медицина.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Военная хирургия.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Военная терапия.</w:t>
      </w:r>
    </w:p>
    <w:bookmarkEnd w:id="7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