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f8892" w14:textId="13f88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сельского хозяйства Республики Казахстан от 27 февраля 2015 года № 18-04/149 "Об утверждении Правил распределения квот изъятия объектов животного мира"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14 мая 2021 года № 142. Зарегистрирован в Министерстве юстиции Республики Казахстан 19 мая 2021 года № 22771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февраля 2015 года № 18-04/149 "Об утверждении Правил распределения квот изъятия объектов животного мира" (зарегистрирован в Реестре государственной регистрации нормативных правовых актов за № 10865, опубликован 15 мая 2015 года в информационно-правовой системе "Әділет")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квот изъятия объектов животного мира, утвержденные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ведомство – государственный орган в пределах компетенции уполномоченного органа, осуществляющий стратегические, регулятивные, реализационные и контрольные функции в области охраны, воспроизводства и использования животного мира.";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В случае, если на 31 декабря текущего года у субъекта рыбного хозяйства отсутствует разрешение на пользование животным миром на 25 % от выделенной квоты изъятия рыбных ресурсов и других водных животных, ассоциация рыболовов распределяет оставшуюся часть квоты, а также квоты резервного фонда рыбохозяйственных участков среди субъектов рыбного хозяйства, имеющих участки на данном рыбохозяйственном водоеме.".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рыбного хозяйства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экологии, геологии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0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2021 года № 142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18-04/149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распределения квот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животного мира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квот изъятия рыбных ресурсов и других водных животных в рыбохозяйственных водоемах и (или) участках</w:t>
      </w:r>
    </w:p>
    <w:bookmarkEnd w:id="12"/>
    <w:p>
      <w:pPr>
        <w:spacing w:after="0"/>
        <w:ind w:left="0"/>
        <w:jc w:val="both"/>
      </w:pPr>
      <w:bookmarkStart w:name="z26" w:id="13"/>
      <w:r>
        <w:rPr>
          <w:rFonts w:ascii="Times New Roman"/>
          <w:b w:val="false"/>
          <w:i w:val="false"/>
          <w:color w:val="000000"/>
          <w:sz w:val="28"/>
        </w:rPr>
        <w:t>
      Наименование закрепленного рыбохозяйственного водоема и (или) участка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Договора на ведение рыбного хозяйства № _______ от "____" ________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заключенного с территориальными подразделениями ведомства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Освоение выделенных квот изъятия рыб и других водных животных с 1 июля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текущего года по 1 июля будущего года __________ тонна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Воспроизводство (зарыбление) рыбных ресурсов с 1 июля текущего года по 1 июля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будущего года,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Сеголетками (миллион штук), из них: ______до 0,05, от 0,05 до 0,1_______, от 0,1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выше______;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Личинками (миллион штук), из них: __________до 3, от 3 и выше________;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представленной информации и осведомлен 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ответственности за предоставление недостоверных сведений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подачи заявки "___" _______________ 20 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руководителя субъекта рыбного хозяйства)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(за исключением лиц,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являющихся субъектами частного предпринимательства)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 изъятия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животного мира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подсчета рейтинговой оценки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 рыбного хозяйства ______________________________________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Рыбохозяйственный водоем и (или) участок _________________________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 оценочный показатель в процентах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показателей согласно заявкам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по 20 балльной системе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Рейтинговый коэффициент субъекта рыбного хозяйства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Воспроизводство (зарыбление) рыбных ресурсов с 1 июля текущего года по 1 июля будущего года,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Сеголетками (миллион штук), из них: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0,05 до 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и выше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Личинками (миллион штук), из них: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и выше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Освоение выделенных квот изъятия рыб и других водных животных с 1 июля текущего года по 1 июля будущего года (тонна)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