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799e" w14:textId="2097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сфере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мая 2021 года № 212. Зарегистрирован в Министерстве юстиции Республики Казахстан 18 мая 2021 года № 22760.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форму, предназначенную для сбора административных данных "Сведения о пожарных подразделениях и формированиях, созданных местными исполнительными органами"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форму, предназначенную для сбора административных данных "Сведения об обеспечении систем оповещения"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форму, предназначенную для сбора административных данных "Сведения по разработке карт сейсмического районирования"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форму, предназначенную для сбора административных данных "Сведения о селезадерживающих и лавинозащитных сооружениях"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форму, предназначенную для сбора административных данных "Сведения о численности погибших при аварийных ситуациях техногенного характера"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информационно-аналитической работы Министерства по чрезвычайным ситуациям Республики Казахстан работы обеспечить: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и курирующих вице-министров по чрезвычайным ситуациям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212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212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по чрезвычайным ситуациям РК от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уполномоченный орган в сфере гражданской защиты. </w:t>
      </w:r>
    </w:p>
    <w:bookmarkEnd w:id="14"/>
    <w:bookmarkStart w:name="z3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www.emer.gov.kz.</w:t>
      </w:r>
    </w:p>
    <w:bookmarkEnd w:id="15"/>
    <w:bookmarkStart w:name="z3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пунктах пожаротушения и добровольных противопожарных формированиях".</w:t>
      </w:r>
    </w:p>
    <w:bookmarkEnd w:id="16"/>
    <w:bookmarkStart w:name="z3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3-ППДПФ.</w:t>
      </w:r>
    </w:p>
    <w:bookmarkEnd w:id="17"/>
    <w:bookmarkStart w:name="z3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один раз в год. </w:t>
      </w:r>
    </w:p>
    <w:bookmarkEnd w:id="18"/>
    <w:bookmarkStart w:name="z3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20___ год.</w:t>
      </w:r>
    </w:p>
    <w:bookmarkEnd w:id="19"/>
    <w:bookmarkStart w:name="z3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областей, городов республиканского значения и столицы.</w:t>
      </w:r>
    </w:p>
    <w:bookmarkEnd w:id="20"/>
    <w:bookmarkStart w:name="z3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15 января (включительно) отчетного периода.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3"/>
    <w:bookmarkStart w:name="z3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формы, предназначенной для сбора административных данных на безвозмездной основе</w:t>
      </w:r>
    </w:p>
    <w:bookmarkEnd w:id="24"/>
    <w:bookmarkStart w:name="z3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пунктах пожаротушения и добровольных противопожарных формированиях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пунктов пожаротушения и добровольных противопожарных формирований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(функционирующих) пунктов пожаротушения и добровольных противопожарных формирований,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пожаротушения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противопожарные формирования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9" w:id="3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пожаротушения и добровольных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формированиях"</w:t>
            </w:r>
          </w:p>
        </w:tc>
      </w:tr>
    </w:tbl>
    <w:bookmarkStart w:name="z3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 пунктах пожаротушения и добровольных противопожарных формированиях"</w:t>
      </w:r>
      <w:r>
        <w:br/>
      </w:r>
      <w:r>
        <w:rPr>
          <w:rFonts w:ascii="Times New Roman"/>
          <w:b/>
          <w:i w:val="false"/>
          <w:color w:val="000000"/>
        </w:rPr>
        <w:t>(Индекс: 3-ППДПФ, один раз в год)</w:t>
      </w:r>
    </w:p>
    <w:bookmarkEnd w:id="31"/>
    <w:bookmarkStart w:name="z3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 пунктах пожаротушения и добровольных противопожарных формированиях" (далее – Форма).</w:t>
      </w:r>
    </w:p>
    <w:bookmarkEnd w:id="32"/>
    <w:bookmarkStart w:name="z3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один раз в год до 15 января (включительно) отчетного периода.</w:t>
      </w:r>
    </w:p>
    <w:bookmarkEnd w:id="33"/>
    <w:bookmarkStart w:name="z3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соответствующими управлениями местных исполнительных органов областей, городов республиканского значения, столицы и представляется в территориальные органы Министерства по чрезвычайным ситуациям Республики Казахстан, которые представляют в Министерство по чрезвычайным ситуациям Республики Казахстан.</w:t>
      </w:r>
    </w:p>
    <w:bookmarkEnd w:id="34"/>
    <w:bookmarkStart w:name="z3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35"/>
    <w:bookmarkStart w:name="z3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36"/>
    <w:bookmarkStart w:name="z3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Графа 1 обозначается буквами "А", "Б".</w:t>
      </w:r>
    </w:p>
    <w:bookmarkEnd w:id="37"/>
    <w:bookmarkStart w:name="z3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пунктов пожаротушения и добровольных противопожарных формирований.</w:t>
      </w:r>
    </w:p>
    <w:bookmarkEnd w:id="38"/>
    <w:bookmarkStart w:name="z3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количество созданных (функционирующих) пунктов пожаротушения и добровольных противопожарных формирований, единиц.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по чрезвычайным ситуациям РК от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гражданской защиты.</w:t>
      </w:r>
    </w:p>
    <w:bookmarkEnd w:id="40"/>
    <w:bookmarkStart w:name="z3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www.emer.gov.kz.</w:t>
      </w:r>
    </w:p>
    <w:bookmarkEnd w:id="41"/>
    <w:bookmarkStart w:name="z3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 "Сведения об обеспечении системами оповещения".</w:t>
      </w:r>
    </w:p>
    <w:bookmarkEnd w:id="42"/>
    <w:bookmarkStart w:name="z3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4-СО.</w:t>
      </w:r>
    </w:p>
    <w:bookmarkEnd w:id="43"/>
    <w:bookmarkStart w:name="z3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год.</w:t>
      </w:r>
    </w:p>
    <w:bookmarkEnd w:id="44"/>
    <w:bookmarkStart w:name="z3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20___ год.</w:t>
      </w:r>
    </w:p>
    <w:bookmarkEnd w:id="45"/>
    <w:bookmarkStart w:name="z3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областей, городов республиканского значения и столицы.</w:t>
      </w:r>
    </w:p>
    <w:bookmarkEnd w:id="46"/>
    <w:bookmarkStart w:name="z3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15 января (включительно) отчетного периода.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49"/>
    <w:bookmarkStart w:name="z3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формы, предназначенной для сбора административных данных на безвозмездной основе</w:t>
      </w:r>
    </w:p>
    <w:bookmarkEnd w:id="50"/>
    <w:bookmarkStart w:name="z3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обеспечении системами оповещения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городов республиканского значения и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количество сиренно-речевых устройств,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действующих сиренно-речевых устройств на текущий момент,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Доукомплектование сиренно-речевыми устройствами в перспективе,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оснащенности, действующими сиренно-речевыми устройствами,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6" w:id="5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оповещения"</w:t>
            </w:r>
          </w:p>
        </w:tc>
      </w:tr>
    </w:tbl>
    <w:bookmarkStart w:name="z39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об обеспечении системами оповещения"</w:t>
      </w:r>
      <w:r>
        <w:br/>
      </w:r>
      <w:r>
        <w:rPr>
          <w:rFonts w:ascii="Times New Roman"/>
          <w:b/>
          <w:i w:val="false"/>
          <w:color w:val="000000"/>
        </w:rPr>
        <w:t>(Индекс: 4-СО, один раз в год)</w:t>
      </w:r>
    </w:p>
    <w:bookmarkEnd w:id="55"/>
    <w:bookmarkStart w:name="z3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об обеспечении системами оповещения" (далее – Форма).</w:t>
      </w:r>
    </w:p>
    <w:bookmarkEnd w:id="56"/>
    <w:bookmarkStart w:name="z4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один раз в год до 15 января (включительно) отчетного периода.</w:t>
      </w:r>
    </w:p>
    <w:bookmarkEnd w:id="57"/>
    <w:bookmarkStart w:name="z4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соответствующими управлениями местных исполнительных органов областей, городов республиканского значения, столицы и представляется в территориальные органы Министерства по чрезвычайным ситуациям Республики Казахстан, которые представляют в Министерство по чрезвычайным ситуациям Республики Казахстан.</w:t>
      </w:r>
    </w:p>
    <w:bookmarkEnd w:id="58"/>
    <w:bookmarkStart w:name="z4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59"/>
    <w:bookmarkStart w:name="z4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60"/>
    <w:bookmarkStart w:name="z4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сквозная нумерация.</w:t>
      </w:r>
    </w:p>
    <w:bookmarkEnd w:id="61"/>
    <w:bookmarkStart w:name="z4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областей, городов республиканского значения и столицы согласно Классификатору административно-территориальных объектов.</w:t>
      </w:r>
    </w:p>
    <w:bookmarkEnd w:id="62"/>
    <w:bookmarkStart w:name="z4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общее количество сиренно-речевых устройств, необходимых для полноценного охвата оповещением области, города республиканского значения и столицы, единиц. РасчҰт осуществляется на основе действующих нормативов, утверждҰнных Приказом Министра по чрезвычайным ситуациям Республики Казахстан от 10 апреля 2025 года № 130.</w:t>
      </w:r>
    </w:p>
    <w:bookmarkEnd w:id="63"/>
    <w:bookmarkStart w:name="z4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наличие действующих сиренно-речевых устройств, установленных в областях, в городах республиканского значения и столице на текущий момент, единиц.</w:t>
      </w:r>
    </w:p>
    <w:bookmarkEnd w:id="64"/>
    <w:bookmarkStart w:name="z4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количество недостающих сиренно-речевых устройств в областях, в городах республиканского значения и столице, единиц. Значение рассчитывается путҰм вычитания показателя графы 4 из показателя графы 3.</w:t>
      </w:r>
    </w:p>
    <w:bookmarkEnd w:id="65"/>
    <w:bookmarkStart w:name="z4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процент оснащенности действующими сиренно-речевыми устройствами в областях, в городах республиканского значения и столице.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2021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по чрезвычайным ситуациям РК от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уполномоченный орган в сфере гражданской защиты. </w:t>
      </w:r>
    </w:p>
    <w:bookmarkEnd w:id="67"/>
    <w:bookmarkStart w:name="z4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www.emer.gov.kz.</w:t>
      </w:r>
    </w:p>
    <w:bookmarkEnd w:id="68"/>
    <w:bookmarkStart w:name="z4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по разработке карт сейсмического районирования".</w:t>
      </w:r>
    </w:p>
    <w:bookmarkEnd w:id="69"/>
    <w:bookmarkStart w:name="z4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5-КСР.</w:t>
      </w:r>
    </w:p>
    <w:bookmarkEnd w:id="70"/>
    <w:bookmarkStart w:name="z4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один раз в год. </w:t>
      </w:r>
    </w:p>
    <w:bookmarkEnd w:id="71"/>
    <w:bookmarkStart w:name="z4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год.</w:t>
      </w:r>
    </w:p>
    <w:bookmarkEnd w:id="72"/>
    <w:bookmarkStart w:name="z4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областей, городов республиканского значения и столицы.</w:t>
      </w:r>
    </w:p>
    <w:bookmarkEnd w:id="73"/>
    <w:bookmarkStart w:name="z4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15 января (включительно) отчетного периода.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76"/>
    <w:bookmarkStart w:name="z42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формы, предназначенной для сбора административных данных на безвозмездной основе</w:t>
      </w:r>
    </w:p>
    <w:bookmarkEnd w:id="77"/>
    <w:bookmarkStart w:name="z42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разработке карт сейсмического районирования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(города республиканского значения), расположенной в сейсмоопасной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проживающего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Сейсмическая интенсивность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Разработана карта сейсмического районирования (да/нет)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436" w:id="8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разработке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сейсмического районирования"</w:t>
            </w:r>
          </w:p>
        </w:tc>
      </w:tr>
    </w:tbl>
    <w:bookmarkStart w:name="z43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по разработке карт сейсмического районирования"</w:t>
      </w:r>
      <w:r>
        <w:br/>
      </w:r>
      <w:r>
        <w:rPr>
          <w:rFonts w:ascii="Times New Roman"/>
          <w:b/>
          <w:i w:val="false"/>
          <w:color w:val="000000"/>
        </w:rPr>
        <w:t>(Индекс: 5-КСР, один раз в год)</w:t>
      </w:r>
    </w:p>
    <w:bookmarkEnd w:id="82"/>
    <w:bookmarkStart w:name="z4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по разработке карт сейсмического районирования" (далее-форма).</w:t>
      </w:r>
    </w:p>
    <w:bookmarkEnd w:id="83"/>
    <w:bookmarkStart w:name="z4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представляется раз в год до 15 января (включительно) отчетного периода. </w:t>
      </w:r>
    </w:p>
    <w:bookmarkEnd w:id="84"/>
    <w:bookmarkStart w:name="z4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соответствующими управлениями местных исполнительных органов областей, городов республиканского значения, столицы и представляется в территориальные органы Министерства по чрезвычайным ситуациям Республики Казахстан, которые представляют в Министерство по чрезвычайным ситуациям Республики Казахстан</w:t>
      </w:r>
    </w:p>
    <w:bookmarkEnd w:id="85"/>
    <w:bookmarkStart w:name="z4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86"/>
    <w:bookmarkStart w:name="z4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87"/>
    <w:bookmarkStart w:name="z4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сквозная нумерация.</w:t>
      </w:r>
    </w:p>
    <w:bookmarkEnd w:id="88"/>
    <w:bookmarkStart w:name="z4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области (города республиканского значения) согласно Классификатору административно-территориальных объектов, расположенной в сейсмоопасной зоне.</w:t>
      </w:r>
    </w:p>
    <w:bookmarkEnd w:id="89"/>
    <w:bookmarkStart w:name="z4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количество проживающего населения.</w:t>
      </w:r>
    </w:p>
    <w:bookmarkEnd w:id="90"/>
    <w:bookmarkStart w:name="z4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сейсмическая интенсивность (активность) зоны (района) в баллах по шкале сейсмической интенсивности MSK-64 (К), согласно Свода правил Республики Казахстан 2.03-30-2017* "Строительство в сейсмических зонах". Указать максимальное значение.</w:t>
      </w:r>
    </w:p>
    <w:bookmarkEnd w:id="91"/>
    <w:bookmarkStart w:name="z4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сведения о наличии карт сейсмического районирования для области (города республиканского значения), расположенной в сейсмической опасной зоне (да/нет).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по чрезвычайным ситуациям РК от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уполномоченный орган в сфере гражданской защиты. </w:t>
      </w:r>
    </w:p>
    <w:bookmarkEnd w:id="93"/>
    <w:bookmarkStart w:name="z4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www.emer.gov.kz.</w:t>
      </w:r>
    </w:p>
    <w:bookmarkEnd w:id="94"/>
    <w:bookmarkStart w:name="z4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селезадерживающих и лавинозащитных сооружениях".</w:t>
      </w:r>
    </w:p>
    <w:bookmarkEnd w:id="95"/>
    <w:bookmarkStart w:name="z4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6-СЛС.</w:t>
      </w:r>
    </w:p>
    <w:bookmarkEnd w:id="96"/>
    <w:bookmarkStart w:name="z4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один раз в год. </w:t>
      </w:r>
    </w:p>
    <w:bookmarkEnd w:id="97"/>
    <w:bookmarkStart w:name="z4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год.</w:t>
      </w:r>
    </w:p>
    <w:bookmarkEnd w:id="98"/>
    <w:bookmarkStart w:name="z4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областей (городов республиканского значения), расположенных в селе-, лавиноопасной зоне.</w:t>
      </w:r>
    </w:p>
    <w:bookmarkEnd w:id="99"/>
    <w:bookmarkStart w:name="z4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15 января (включительно) отчетного периода.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02"/>
    <w:bookmarkStart w:name="z4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формы, предназначенной для сбора административных данных на безвозмездной основе</w:t>
      </w:r>
    </w:p>
    <w:bookmarkEnd w:id="103"/>
    <w:bookmarkStart w:name="z46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селезадерживающих и лавинозащитных сооружениях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(города республиканского значения), расположенной в селе, лавиноопасной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селезадерживающих сооружений для обеспечения защиты территории,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лавинозащитных сооружений для обеспечения защиты территории, единиц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bookmarkStart w:name="z473" w:id="10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селезадерживающих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лавинозащитных сооружениях"</w:t>
            </w:r>
          </w:p>
        </w:tc>
      </w:tr>
    </w:tbl>
    <w:bookmarkStart w:name="z47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 селезадерживающих и лавинозащитных сооружениях"</w:t>
      </w:r>
      <w:r>
        <w:br/>
      </w:r>
      <w:r>
        <w:rPr>
          <w:rFonts w:ascii="Times New Roman"/>
          <w:b/>
          <w:i w:val="false"/>
          <w:color w:val="000000"/>
        </w:rPr>
        <w:t>(Индекс: 6-СЛС, один раз в год)</w:t>
      </w:r>
    </w:p>
    <w:bookmarkEnd w:id="108"/>
    <w:bookmarkStart w:name="z47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 селезадерживающих и лавинозащитных сооружениях" (далее – Форма).</w:t>
      </w:r>
    </w:p>
    <w:bookmarkEnd w:id="109"/>
    <w:bookmarkStart w:name="z47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представляется раз в год до 15 января (включительно) отчетного периода. </w:t>
      </w:r>
    </w:p>
    <w:bookmarkEnd w:id="110"/>
    <w:bookmarkStart w:name="z47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соответствующими управлениями местных исполнительных органов областей, городов республиканского значения, столицы и представляется в территориальные органы Министерства по чрезвычайным ситуациям Республики Казахстан, которые представляют в Министерство по чрезвычайным ситуациям Республики Казахстан.</w:t>
      </w:r>
    </w:p>
    <w:bookmarkEnd w:id="111"/>
    <w:bookmarkStart w:name="z47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112"/>
    <w:bookmarkStart w:name="z48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13"/>
    <w:bookmarkStart w:name="z48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сквозная нумерация.</w:t>
      </w:r>
    </w:p>
    <w:bookmarkEnd w:id="114"/>
    <w:bookmarkStart w:name="z48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области (города республиканского значения) согласно Классификатору административно-территориальных объектов, расположенной в селе, лавиноопасной зоне.</w:t>
      </w:r>
    </w:p>
    <w:bookmarkEnd w:id="115"/>
    <w:bookmarkStart w:name="z48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воздействия селевых явлений находятся города Алматы и Шымкент, Алматинская, Восточно-Казахстанская, Жамбылская, Туркестанская области и области Абай, Жетісу.</w:t>
      </w:r>
    </w:p>
    <w:bookmarkEnd w:id="116"/>
    <w:bookmarkStart w:name="z48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воздействия снежных лавин находятся город Алматы Алматинская, Восточно-Казахстанская, Жамбылская, Туркестанская области и область Жетісу.</w:t>
      </w:r>
    </w:p>
    <w:bookmarkEnd w:id="117"/>
    <w:bookmarkStart w:name="z48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количество селезадерживающих сооружений для обеспечения защиты территории, единиц.</w:t>
      </w:r>
    </w:p>
    <w:bookmarkEnd w:id="118"/>
    <w:bookmarkStart w:name="z48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количество лавинозащитных сооружений для обеспечения защиты территории, единиц.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212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212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212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212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приказом Министра по чрезвычайным ситуациям РК от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по чрезвычайным ситуациям РК от 17.12.2025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уполномоченный орган в сфере гражданской защиты. </w:t>
      </w:r>
    </w:p>
    <w:bookmarkEnd w:id="120"/>
    <w:bookmarkStart w:name="z48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www.emer.gov.kz.</w:t>
      </w:r>
    </w:p>
    <w:bookmarkEnd w:id="121"/>
    <w:bookmarkStart w:name="z48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численности погибших при аварийных ситуациях техногенного характера".</w:t>
      </w:r>
    </w:p>
    <w:bookmarkEnd w:id="122"/>
    <w:bookmarkStart w:name="z49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11-ЧП.</w:t>
      </w:r>
    </w:p>
    <w:bookmarkEnd w:id="123"/>
    <w:bookmarkStart w:name="z49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один раз в год. </w:t>
      </w:r>
    </w:p>
    <w:bookmarkEnd w:id="124"/>
    <w:bookmarkStart w:name="z49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год.</w:t>
      </w:r>
    </w:p>
    <w:bookmarkEnd w:id="125"/>
    <w:bookmarkStart w:name="z49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областей, городов республиканского значения и столицы.</w:t>
      </w:r>
    </w:p>
    <w:bookmarkEnd w:id="126"/>
    <w:bookmarkStart w:name="z49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15 января (включительно) отчетного периода.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29"/>
    <w:bookmarkStart w:name="z49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формы, предназначенной для сбора административных данных на безвозмездной основе</w:t>
      </w:r>
    </w:p>
    <w:bookmarkEnd w:id="130"/>
    <w:bookmarkStart w:name="z50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численности погибших при аварийных ситуациях техногенного характера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на объектах жилищно-коммунального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при обрушении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при взрывах котлов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bookmarkStart w:name="z511" w:id="13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 при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 техногенного характера"</w:t>
            </w:r>
          </w:p>
        </w:tc>
      </w:tr>
    </w:tbl>
    <w:bookmarkStart w:name="z51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 численности погибших при аварийных ситуациях техногенного характера"</w:t>
      </w:r>
      <w:r>
        <w:br/>
      </w:r>
      <w:r>
        <w:rPr>
          <w:rFonts w:ascii="Times New Roman"/>
          <w:b/>
          <w:i w:val="false"/>
          <w:color w:val="000000"/>
        </w:rPr>
        <w:t>(Индекс формы – 11-ЧП, один раз в год)</w:t>
      </w:r>
    </w:p>
    <w:bookmarkEnd w:id="135"/>
    <w:bookmarkStart w:name="z51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 численности погибших при аварийных ситуациях техногенного характера" (далее – Форма).</w:t>
      </w:r>
    </w:p>
    <w:bookmarkEnd w:id="136"/>
    <w:bookmarkStart w:name="z51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один раз в год до 15 (включительно) января отчетного периода.</w:t>
      </w:r>
    </w:p>
    <w:bookmarkEnd w:id="137"/>
    <w:bookmarkStart w:name="z51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соответствующими управлениями местных исполнительных органов областей, городов республиканского значения, столицы и представляется в территориальные органы Министерства по чрезвычайным ситуациям Республики Казахстан, которые представляют в Министерство по чрезвычайным ситуациям Республики Казахстан.</w:t>
      </w:r>
    </w:p>
    <w:bookmarkEnd w:id="138"/>
    <w:bookmarkStart w:name="z51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bookmarkEnd w:id="139"/>
    <w:bookmarkStart w:name="z51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40"/>
    <w:bookmarkStart w:name="z51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сквозная нумерация.</w:t>
      </w:r>
    </w:p>
    <w:bookmarkEnd w:id="141"/>
    <w:bookmarkStart w:name="z52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количество погибших на объектах жилищно-коммунального хозяйства.</w:t>
      </w:r>
    </w:p>
    <w:bookmarkEnd w:id="142"/>
    <w:bookmarkStart w:name="z52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количество погибших при обрушении зданий.</w:t>
      </w:r>
    </w:p>
    <w:bookmarkEnd w:id="143"/>
    <w:bookmarkStart w:name="z52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количество погибших при взрывах котлов.</w:t>
      </w:r>
    </w:p>
    <w:bookmarkEnd w:id="144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