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bfb4a" w14:textId="8dbfb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26 февраля 2018 года № 291 "Об утверждении форм сведений по договорам, содержащим условия перехода права (требования)"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6 мая 2021 года № 434. Зарегистрирован в Министерстве юстиции Республики Казахстан 12 мая 2021 года № 22739. Утратил силу приказом Министра финансов Республики Казахстан от 12 ноября 2025 года № 699.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утратил силу приказом Министра финансов РК от 12.11.2025 </w:t>
      </w:r>
      <w:r>
        <w:rPr>
          <w:rFonts w:ascii="Times New Roman"/>
          <w:b w:val="false"/>
          <w:i w:val="false"/>
          <w:color w:val="ff0000"/>
          <w:sz w:val="28"/>
        </w:rPr>
        <w:t>№ 699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</w:t>
      </w:r>
      <w:r>
        <w:rPr>
          <w:rFonts w:ascii="Times New Roman"/>
          <w:b w:val="false"/>
          <w:i w:val="false"/>
          <w:color w:val="000000"/>
          <w:sz w:val="28"/>
        </w:rPr>
        <w:t>в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26 февраля 2018 года № 291 "Об утверждении форм сведений по договорам, содержащим условия перехода права (требования)" (зарегистрирован в Реестре государственной регистрации нормативных правовых актов под № 16575)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16)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24,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Кодекса Республики Казахстан "О налогах и других обязательных платежах в бюджет" (Налоговый кодекс), подпунктом 1-3)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"О банках и банковской деятельности в Республике Казахстан" и подпунктом 11-1)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"О коллекторской деятельности"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сведений, представляемых коллекторскими агентствами, банками второго уровня, филиалами банков-нерезидентов Республики Казахстан и организациями, осуществляющими отдельные виды банковских операций по договорам, содержащим условия перехода права (требования)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сведений, представляемых Национальным Банком Республики Казахстан по договорам, содержащим условия перехода права (требования)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2 к настоящему приказу.";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9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регулированию и развитию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финансового рынка</w:t>
      </w:r>
    </w:p>
    <w:p>
      <w:pPr>
        <w:spacing w:after="0"/>
        <w:ind w:left="0"/>
        <w:jc w:val="both"/>
      </w:pPr>
      <w:bookmarkStart w:name="z20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2021 года № 434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2018 года № 291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Сведения, представляемые коллекторскими агентствами, банками второго уровня, филиалами банков-нерезидентов Республики Казахстан и организациями, осуществляющими отдельные виды банковских операций по договорам, содержащим условия перехода права (требования) за период с "___" ______________ 20____ года по "____" ________________ 20___ года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порядку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коллекторского агентства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БИН* коллекторского агентства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кредитора, уступившего право требования коллекторскому агентству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БИН* кредитора (банки второго уровня, филиалы банков-нерезидентов Республики Казахстан, организации, осуществляющие отдельные виды банковских операций, микрофинансовые организаций), уступившего право требования коллекторскому агентству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Ф.И.О.***/ Наименование заемщика (должника)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БИН*/ИИН** заемщика (должника)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договора займа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 договора займа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договора займа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договора и дата заключения договора, содержащего условия перехода права (требования)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приобретения права требования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задолженность коллекторским агентством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Погашено задолженности c нарастающем итогом с момента приобретения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Погашено задолженности за отчетный налоговый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долг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начисления в виде штрафов, пени и другие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БИН – бизнес-идентификационный номер;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ИИН – индивидуальный-идентификационный номер;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Ф.И.О. – фамилия, имя, отчество (при его наличии).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Графы 17, 18 – не заполняются банками второго уровня, филиалами банков-нерезидентов Республики Казахстан и организациями, осуществляющими отдельные виды банковских операций.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2021 года № 434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2018 года № 291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Сведения, представляемые Национальным Банком Республики Казахстан по договорам, содержащим условия перехода права (требования) по состоянию на "____" ___________ 20__ года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тысячах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коллекторского агентства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коллекторского агентства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приобретенных прав требований в отчетном 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Банки второго уровня, филиалы банков-нерезидентов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Микрофинансовые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осуществляющие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взысканной задолженности в отчетном периоде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остаток на конец отчетного периода прав приобретенных требований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Банки второго уровня, филиалы банков-нерезидентов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Микрофинансовые организации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осуществляющие отдельные виды банковских операций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Банки второго уровня, филиалы банков-нерезидентов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Микрофинансовые организации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осуществляющие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