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b56e" w14:textId="762b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сельского хозяйства Республики Казахстан от 30 марта 2015 года № 4-4/282 "Об утверждении перечня карантинных объектов и чужеродных видов, по отношению к которым устанавливаются и осуществляются мероприятия по карантину растений, и перечня особо опасных вредных организмов"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апреля 2021 года № 147. Зарегистрирован в Министерстве юстиции Республики Казахстан 11 мая 2021 года № 22722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4-4/282 "Об утверждении перечня карантинных объектов и чужеродных видов, по отношению к которым устанавливаются и осуществляются мероприятия по карантину растений, и перечня особо опасных вредных организмов" (зарегистрирован в Реестре государственной регистрации нормативных правовых актов № 11739, опубликован 20 августа 2015 года в информационно-правовой системе "Әділет")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карантинных объектов и чужеродных видов, по отношению к которым устанавливаются и осуществляются мероприятия по карантину растений, утвержденный указанным приказом: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193-1,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7"/>
        <w:gridCol w:w="913"/>
        <w:gridCol w:w="8620"/>
      </w:tblGrid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193-1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мозаики пепино</w:t>
            </w:r>
          </w:p>
        </w:tc>
        <w:tc>
          <w:tcPr>
            <w:tcW w:w="8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Pepino mosaic virus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202-1,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776"/>
        <w:gridCol w:w="10013"/>
      </w:tblGrid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коричневой морщинистости плодов томата</w:t>
            </w:r>
          </w:p>
        </w:tc>
        <w:tc>
          <w:tcPr>
            <w:tcW w:w="10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Tomato brown rugose fruit virus (ToBRFV)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203-1, следующего содержания: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2"/>
        <w:gridCol w:w="971"/>
        <w:gridCol w:w="9027"/>
      </w:tblGrid>
      <w:tr>
        <w:trPr>
          <w:trHeight w:val="30" w:hRule="atLeast"/>
        </w:trPr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203-1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пятнистого увядания томата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Tomato spotted wilt virus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