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083" w14:textId="a05d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образовательных достижений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просвещения Республики Казахстан, утвержденных постановлением Правительства Республики Казахстан от 19 августа 2022 года № 581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просвещения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мониторинга образовательных достижений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образования и науки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образовательных достижений обучающихся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просвещения РК от 25.04.2023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образовательных достижений обучающихся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просвещения Республики Казахстан, утвержденных Постановлением Правительства Республики Казахстан от 19 августа 2022 года № 581 (далее – Положение)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просвещения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образовательных достижений обучающихся (далее – МОДО)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– ГОСО). МОДО включает в себя подготовку, проведение, обработку и анализ результатов с последующим оказанием методической помощи и выработкой рекомендаций по обеспечению качества образования.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начального, основного среднего образования МОДО проводится в целях оценки качества знаний обучающихся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распространяются на организации среднего (начального, основного среднего), технического и профессионального образования, послесреднего образования независимо от формы собственности, ведомственной подчиненности, вида.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МОДО проводится в организациях начального и основного среднего образования среди обучающихся 4 и 9 классов, в организациях технического и профессионального, послесреднего образования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"Об образовании" (далее – Закон).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Разработку тестовых заданий и проведение МОДО в организациях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организация, определяемая уполномоченным органом в области образования (далее – Национальный координатор).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образовательных достижений обучающихся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МОДО в 4 классах проводится в форме тестирования на языке обучения по трем направлениям (читательская грамотность, математическая грамотность, естественнонаучная грамотность) в электронном формате.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МОДО в 9 классах проводится в форме тестирования на языке обучения по трем направлениям (читательская грамотность, математическая грамотность, естественнонаучная грамотность) в электронном формате.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9– в редакции приказа Министра просвещения РК от 05.04.2024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МОДО в организациях технического и профессионального, послесреднего образования проводится в форме тестирования на языке обучения в электронном формате.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Тестирование проводится ежегодно при организации среднего образования в втором квартале и при организации технического и профессионального, послесреднего образования для обучающихся второго курса в четвертом квартале и (или) для обучающихся третьего курса в втором квартале. 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МОДО принимают участие все обучающиеся,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bookmarkEnd w:id="28"/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организаций среднего (начального, основного среднего) технического и профессионального образования, послесреднего образования в которых проводится МОДО, ежегодно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Отбор организаций образования осуществляется по следующим параметрам:</w:t>
      </w:r>
    </w:p>
    <w:bookmarkEnd w:id="30"/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территориальная принадлежность (город, село);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 общеобразовательного учреждения (общеобразовательная школа, лицей, гимназия, школа-гимназия, школа-лицей);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форма собственности (государственная, частная);</w:t>
      </w:r>
    </w:p>
    <w:bookmarkEnd w:id="33"/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язык обучения (казахский/русский);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 участия организаций образования (25 %).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из этого числа организаций образования исключаются организации, принимавшие участие в МОДО в предыдущий учебный год.</w:t>
      </w:r>
    </w:p>
    <w:bookmarkEnd w:id="36"/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просвещения РК от 18.08.2025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Астана, Алматы и Шымкент (далее – управления образования).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просвещения РК от 18.08.2025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Спецификация теста разрабатывается и утверждается Национальным координатором по согласованию с уполномоченным органом. 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организации и проведения МОДО в организациях образования уполномоченный орган утверждает список уполномоченных представителей Министерства просвещения,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(далее – уполномоченные представители Министерства).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над соблюдением Правил проведения МОДО в организациях образования осуществляют уполномоченные представители Министерства в соответствии с настоящими Правилами.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тестирования тестируемому предоставляются ссылка и параметры авторизации на веб-приложении (логин и пароль).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представитель Министерства проводит разъяснительную работу с обучающимися по порядку проведения МОДО. 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прохождения тестирования не разрешается использовать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результаты данного тестируемого аннулируются.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тестирования в аудиторию входят только уполномоченный представитель Министерства и руководитель организации.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проведения тестирования для выявления факторов, влияющих на результаты обучения, проводится анонимное анкетирование среди обучающихся, педагогов и руководителей организаций образования. Анкета не содержит вопросы личного характера. 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Программное и техническое обеспечение процедур тестирования, статистическую обработку результатов МОДО осуществляет Национальный координатор в сроки, установленные уполномоченным органом.</w:t>
      </w:r>
    </w:p>
    <w:bookmarkEnd w:id="53"/>
    <w:bookmarkStart w:name="z11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Публикация результатов и предоставления открытого доступа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МОДО в течении трех месяцев после дня его окончания направляются в управления образования для доведения до сведения организациям образования и не имеют правовых последствий.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просвещения РК от 18.08.2025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результатах МОДО размещается на интернет-ресурсе уполномоченного органа.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МОДО уполномоченный орган направляет управлениям образования в течении шести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Алтынсарина".</w:t>
      </w:r>
    </w:p>
    <w:bookmarkEnd w:id="57"/>
    <w:bookmarkStart w:name="z1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образования утверждают план мероприятий по реализации методических рекомендаций (далее – План мероприятий) и направляют его в территориальные департаменты по обеспечению качества в сфере образования Комитета по обеспечению качества в сфере образования (далее – территориальные департаменты) не позднее 15 января года, следующего за отчетным годом.</w:t>
      </w:r>
    </w:p>
    <w:bookmarkEnd w:id="58"/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осуществляют мониторинг исполнения управлениями образования Плана мероприятий и предоставляют информацию в уполномоченный орган не позднее 30 декабря года, следующего за отчетным годом.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просвещения РК от 18.08.2025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Ежегодно 10 % заданий МОДО выводятся из режима конфиденциальности и публикуются на интернет-ресурсе Национального координатора в виде сборников заданий и учебно-методических комплексов.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шести месяцев после окончания МОДО на интернет-ресурсе Национального координатора публикуется база обезличенных тестовых и анкетных данных участников для исследователей в целях проведения собственного анализа.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</w:p>
        </w:tc>
      </w:tr>
    </w:tbl>
    <w:bookmarkStart w:name="z1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из аудитории тестируемого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просвещения РК от 18.08.2025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7" w:id="64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 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 " __________ 20 ____ года 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Министерства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тестируемого ___________________________, индивидуальный код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аудитории № _____, место № ___, вариант № ______ во время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обнаружили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(марка, количество) обнаруженного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является нарушением пункта 20 Правил проведения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достижений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 ______________ и аннулировать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тестируемого: ______________________________, индивидуальный код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Министерства)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</w:p>
        </w:tc>
      </w:tr>
    </w:tbl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или проведения тестирования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просвещения РК от 18.08.2025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0" w:id="66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 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 " _____________ 20 ____ года 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Министерства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прохождения подставного лица для сдачи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организации образования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вместо тестируемого _________________________, индивидуальный код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не допускать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сдачи тестирования в здание организации образования/удалить из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 (нужное подчеркнуть) и аннулировать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тестируемого:_______________________________, индивидуальный код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тестируемого/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подставного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Министерства)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"Әділет").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 правовых актов Республики Казахстан в электронном виде).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 Республики Казахстан в электронном виде).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 банке нормативных правовых актов Республики Казахстан в электронном виде).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