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b2e7" w14:textId="7fcb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мая 2021 года № 431. Зарегистрирован в Министерстве юстиции Республики Казахстан 6 мая 2021 года № 22699.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финансов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27 декабря 2019 года № 1438 "О внесении изменений и дополнений в приказ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Республики Казахстан под № 19783, опубликован 31 декабря 2019 года в Эталонном контрольном банке нормативных правовых актов Республики Казахстан) следующее изменение: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8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5"/>
    <w:bookmarkStart w:name="z8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9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9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(номер открытого конкурса) при этом номер должен быть привязан к способу и номеру закупки (формируется на каждый лот в отдельности)</w:t>
      </w:r>
    </w:p>
    <w:bookmarkEnd w:id="8"/>
    <w:bookmarkStart w:name="z9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Формула расчета показателя финансовой устойчивости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