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36690" w14:textId="15366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30 апреля 2021 года № 156/НҚ. Зарегистрирован в Министерстве юстиции Республики Казахстан 4 мая 2021 года № 22689.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Заместителя Премьер-Министра – Министра искусственного интеллекта и цифрового развития РК от 29.07.2026 </w:t>
      </w:r>
      <w:r>
        <w:rPr>
          <w:rFonts w:ascii="Times New Roman"/>
          <w:b w:val="false"/>
          <w:i w:val="false"/>
          <w:color w:val="ff0000"/>
          <w:sz w:val="28"/>
        </w:rPr>
        <w:t>№ 440/НҚ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7-1)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27-1 Закона Республики Казахстан "О персональных данных и их защите"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353)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Заместителя Премьер-Министра – Министра искусственного интеллекта и цифрового развития РК от 29.07.2026 </w:t>
      </w:r>
      <w:r>
        <w:rPr>
          <w:rFonts w:ascii="Times New Roman"/>
          <w:b w:val="false"/>
          <w:i w:val="false"/>
          <w:color w:val="000000"/>
          <w:sz w:val="28"/>
        </w:rPr>
        <w:t>№ 440/НҚ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Заместителя Премьер-Министра – Министра искусственного интеллекта и цифрового развития РК от 29.07.2026 </w:t>
      </w:r>
      <w:r>
        <w:rPr>
          <w:rFonts w:ascii="Times New Roman"/>
          <w:b w:val="false"/>
          <w:i w:val="false"/>
          <w:color w:val="000000"/>
          <w:sz w:val="28"/>
        </w:rPr>
        <w:t>№ 440/НҚ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Комитету по информационной безопасности Министерства цифрового развития, инноваций и аэрокосмической промышленности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инноваций и аэрокосмической промышленности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апреля 2021 года № 156/НҚ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Заместителя Премьер-Министра – Министра искусственного интеллекта и цифрового развития РК от 29.07.2026 </w:t>
      </w:r>
      <w:r>
        <w:rPr>
          <w:rFonts w:ascii="Times New Roman"/>
          <w:b w:val="false"/>
          <w:i w:val="false"/>
          <w:color w:val="ff0000"/>
          <w:sz w:val="28"/>
        </w:rPr>
        <w:t>№ 440/НҚ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 (далее – Правила) разработаны в соответствии с подпунктом 7-1)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27-1 Закона Республики Казахстан "О персональных данных и их защите"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353)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и определяют порядок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оператор базы, содержащей персональные данные (далее – оператор), – государственный орган, физическое и (или) юридическое лицо, осуществляющие сбор, обработку и защиту персональных данных;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собственник базы, содержащей персональные данные (далее – собственник) – государственный орган, физическое и (или) юридическое лицо, реализующие в соответствии с законами Республики Казахстан право владения, пользования и распоряжения базой, содержащей персональные данные;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распространение персональных данных – действия, в результате совершения которых происходит передача персональных данных, в том числе посредством масс-медиа, или предоставление доступа к персональным данным каким-либо иным способом;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субъекты обследования — собственники и (или) операторы цифровых ресурсов, а также третьи лица, осуществляющие обработку персональных данных ограниченного доступа на основании гражданско-правовых договоров, актов государственных органов либо иных предусмотренных законодательством Республики Казахстан правовых оснований, при условии, что такие лица имеют фактический доступ к соответствующим цифровым объектам и (или) осуществляют их сопровождение, администрирование либо техническую эксплуатацию.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персональные данные ограниченного доступа – персональные данные, доступ к которым ограничен законодательством Республики Казахстан;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государственная техническая служба – государственное юридическое лицо, созданное по решению Правительства Республики Казахстан;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третье лицо – лицо, не являющееся субъектом, собственником и (или) оператором, но связанное с ними (ним) обстоятельствами или правоотношениями по сбору, обработке и защите персональных данных;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обследование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 (далее – обследование) – оценка применяемых мер безопасности и защитных действий при осуществлении обработки, хранения, распространения и защите персональных данных ограниченного доступа, содержащихся в цифровых ресурсах.</w:t>
      </w:r>
    </w:p>
    <w:bookmarkEnd w:id="21"/>
    <w:bookmarkStart w:name="z29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Решение о проведении обследования принимается уполномоченным органом в сфере обеспечения кибербезопасности.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Основаниями для проведения обследования являются обращения физических и юридических лиц, содержащие сведения о возможных нарушениях законодательства Республики Казахстан о персональных данных и их защите, результаты анализа инцидентов кибербезопасности, включая факты утечек персональных данных, а также иные основания, предусмотренные законодательством Республики Казахстан в области кибербезопасности и защиты персональных данных.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Уполномоченный орган вправе привлекать специалистов, консультантов и экспертов государственных органов, подведомственных и иных организаций для содействия государственной технической службе при проведении обследования.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Субъекты обследования обеспечивают государственной технической службе доступ к цифровым объектам, использующим, хранящим, обрабатывающим и распространяющим персональные данные ограниченного доступа, содержащиеся в цифровых ресурсах, для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объектам предоставляется в объеме, необходимом и достаточном для целей обследовании с соблюдением законодательства Республики Казахстан о персональных данных и их защите.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проведении обследования проводится анализ правовых, организационных и технических мер, установленных Правилами осуществления собственником и (или) оператором, а также третьим лицом мер по защите персональных данных,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12 июня 2023 года № 179/НҚ (зарегистрирован в Реестре государственной регистрации нормативных правовых актов под № 32810).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Государственная техническая служба по результатам проведенного обследования цифрового объекта формирует отчет о проведенном обследовании, содержащий сведения о выявленных несоответствиях (при наличии), а также информацию по их устранению.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направляется в уполномоченный орган не позднее 1 (одного) рабочего дня до окончания обследования посредством цифровой системы либо иным способом, обеспечивающим фиксацию факта его направления и получения.</w:t>
      </w:r>
    </w:p>
    <w:bookmarkEnd w:id="30"/>
    <w:bookmarkStart w:name="z38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Датой получения отчета считается дата его регистрации уполномоченным органом либо дата, указанная в подтверждающем документе о вручении.</w:t>
      </w:r>
    </w:p>
    <w:bookmarkEnd w:id="31"/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