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742a" w14:textId="4037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февраля 2018 года № 119 "Об утверждении формы сведений о наличии банковских счетов и их номерах, об остатках и движении денег на этих счетах, о предоставленных кредитах физическим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апреля 2021 года № 420. Зарегистрирован в Министерстве юстиции Республики Казахстан 4 мая 2021 года № 22687. Утратил силу приказом Министра финансов Республики Казахстан от 12 ноября 2025 года № 698 (вводится в действие с 01.01.2026)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февраля 2018 года № 119 "Об утверждении формы сведений о наличии банковских счетов и их номерах, об остатках и движении денег на этих счетах, о предоставленных кредитах физическим лицам" (зарегистрирован в Реестре государственной регистрации нормативных правовых актов Республики Казахстан под № 16408)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сведений о наличии банковских счетов и их номерах, об остатках и движении денег на этих счетах, а также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 о наличии банковских счетов и их номерах, об остатках денег на этих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движении денег на банковских счетах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наличии банковских счетов и их номерах, об остатках и движении денег на этих счетах,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наличии и номерах банковских счетов, об остатках денег на этих счетах, о предоставленных кредитах физическим лицам, обязанным представлять декларацию об активах и обязательствах с указанием сумм погашения, включая вознаграждение,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банковских счетов и их номерах, об остатках денег на этих счетах за период с "___" ______________ 20____ года по "____" ________________ 20___ года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его структурных подразделений, в котором открыты банковские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начало периода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конец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ИИН*/ БИН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 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лица, ответственного за составление формы)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руководителя, подпись)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*ИИН – индивидуальный идентификационный номер;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**БИН – бизнес-идентификационный номер;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***БИК – банковский идентификационный код.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наличии банковских счетов и их номерах, об остатках денег на этих счетах" приведено в приложении к настоящей форме.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указанных сведений – в течение 10 (десяти) рабочих дней со дня получения запроса органа государственных доходов.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счетов и их номерах,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денег на этих счетах"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наличии банковских счетов и их номерах, об остатках денег на этих счетах"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наличии банковских счетов и их номерах, об остатках денег на этих счетах (далее – Форма) разработана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с пунктами 6-1 и 6-2 статьи 50 Закона Республики Казахстан "О банках и банковской деятельности в Республике Казахстан".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банковских счетах и их номерах, об остатках денег на этих счетах.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10 (десяти) рабочих дней со дня получения запроса органа государственных доходов по сведениям о наличии банковских счетов и их номерах, об остатках денег на этих счетах.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по физическому лицу, у которого возникла обязанность по представлению декларации об активах и обязательствах в период с 1 января 2021 года по 1 января 2026 года.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 "Сведения о наличии банковских счетов и их номерах, об остатках денег на этих счетах"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фамилия, имя, отчество (при его наличии)/наименование налогоплательщика.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банковский идентификационный код (далее – БИК)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наименование банка, филиала банка-нерезидента Республики Казахстан, их структурных подразделений, в котором открыты банковские счета.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вид банковского счета.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вид валюты банковского счета.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Формы указывается номер банковского счета налогоплательщика.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Формы указывается остаток денег на банковском счете на начало периода.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Формы указывается остаток денег на банковском счете на конец периода.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движении денег на банковских счетах за период с "___" ______________ 20____ года по "____" ________________ 20___ года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ИИН*/ БИН**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отправителя денег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ИИН*/ БИН**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 бенефициара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 /БИН**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лица, ответственного за составление формы)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руководителя, подпись)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*ИИН – индивидуальный идентификационный номер;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**БИН – бизнес-идентификационный номер;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***БИК – банковский идентификационный код.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движении денег на банковских счетах" приведено в приложении к настоящей форме.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указанных сведений – в течение 10 (десяти) рабочих дней со дня получения запроса органа государственных доходов.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на банковских счетах"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движении денег на банковских счетах"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движении денег на банковских счетах (далее – Форма) разработана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с пунктом 6-1 статьи 50 Закона Республики Казахстан "О банках и банковской деятельности в Республике Казахстан".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движении денег на банковских счетах.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10 (десяти) рабочих дней со дня получения запроса органа государственных доходов по сведениям о движении денег на этих счетах.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в банки, филиалы банков-нерезидентов Республики Казахстан и организации, осуществляющие отдельные виды банковских операций, в случае налоговой проверки в отношении проверяемого лица. В остальных случаях сведения о движении денег предоставляются общей суммой (оборотами).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всеобщего декларирования Форма направляется в отношении: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зарегистрированного в установленном законом порядке в качестве кандидата в Президенты Республики Казахстан, депутаты Парламента Республики Казахстан и маслихата, а также в члены органов местного самоуправления, и его супруги (супруга);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являющегося кандидатом на государственную должность либо на должность, связанную с выполнением государственных или приравненных к ним функций, и его супруги (супруга);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занимающего государственную должность, в период выполнения им своих полномочий и его супруги (супруга) в этот же период;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освобожденного условно-досрочно от отбывания наказания.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 "Сведения о движении денег на банковских счетах"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индивидуальный идентификационный номер/бизнес-идентификационный номер (далее – ИИН/БИН) налогоплательщика.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фамилия, имя, отчество (при его наличии) физического лица/наименование налогоплательщика.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дата поступления денег на банковский счет.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сумма платежа, поступившего на банковский счет.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ИИН/БИН отправителя денег.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наименование отправителя денег.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БИН банка, филиала банка-нерезидента Республики Казахстан отправителя денег.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Формы указывается банковский идентификационный код (далее – БИК) банка, филиала банка-нерезидента Республики Казахстан отправителя денег.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Формы указывается наименование банка, филиала банка-нерезидента Республики Казахстан отправителя денег.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Формы указывается назначение платежа, поступившего на банковский счет.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Формы указывается дата перечисления денег с банковского счета налогоплательщика-отправителя денег.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Формы указывается сумма платежа, перечисленная с банковского счета налогоплательщика-отправителя денег.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Формы указывается ИИН/БИН бенефициара.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Формы указывается наименование бенефициара.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Формы указывается БИН банка, филиала банка-нерезидента Республики Казахстан, бенефициара.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17 Формы указывается БИК банка, филиала банка-нерезидента Республики Казахстан, бенефициара.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18 Формы указывается наименование банка, филиала банка-нерезидента Республики Казахстан, бенефициара.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19 Формы указывается назначение платежа, перечисленного с банковского счета отправителя денег.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 за период с "___" ______________ 20____ года по "____" ________________ 20___ года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филиала банка-нерезидента Республики Казахстан, их структурных подразделений, в котором выдан кредит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предоставлении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установленного лимита по договору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начало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уплаченной 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103" w:id="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подпись лица, ответственного за составление формы)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(если оно указано в документе, удостоверяющем личность)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руководителя, подпись)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*ИИН – индивидуальный идентификационный номер;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**БИН – бизнес-идентификационный номер;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***БИК – банковский идентификационный код.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 приведено в приложении к настоящей форме.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указанных сведений – в течение 10 (десяти) рабочих дней со дня получения запроса органа государственных доходов.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кредитах физическому лицу,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возникла обязанность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представлению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активах и обязательствах,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сумм погашения,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вознаграждение"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</w:t>
      </w:r>
    </w:p>
    <w:bookmarkEnd w:id="94"/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сведений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 (далее – Форма), разработана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(Налогового кодекса) и пунктом 6-2 статьи 50 Закона Республики Казахстан "О банках и банковской деятельности в Республике Казахстан".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и представляется банками, филиалами банков-нерезидентов Республики Казахстан и организациями, осуществляющими отдельные виды банковских операций, в течение десяти рабочих дней со дня получения запроса налогового органа по сведениям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направляется по физическому лицу, у которого возникла обязанность по представлению декларации об активах и обязательствах в период с 1 января 2021 года по 1 января 2026 года.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 "Сведения о предоставленных кредитах физическому лицу, у которого возникла обязанность по представлению декларации об активах и обязательствах, с указанием сумм погашения, включая вознаграждение"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индивидуальный идентификационный номер физического лица.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указываются фамилия, имя, отчество (при наличии) физического лица.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бизнес-идентификационный номер банка, филиала банка-нерезидента Республики Казахстан, их структурных подразделений, в котором выдан кредит.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Формы указывается банковский идентификационный код банка, филиала банка-нерезидента Республики Казахстан, их структурных подразделений, в котором выдан кредит.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Формы указывается наименование банка, филиала банка-нерезидента Республики Казахстан, их структурных подразделений, в котором выдан кредит.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Формы указывается дата предоставления кредита.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Формы указывается номер и дата договора о предоставлении кредита. Сведения представляются отдельно в разрезе договоров.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Формы указывается номер банковского счета физического лица.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Формы указывается вид валюты банковского счета физического лица.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Формы указывается сумма предоставленного кредита физическому лицу.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Формы указывается сумма установленного лимита по договору.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Формы указывается остаток суммы кредита на начало периода.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Формы указывается сумма уплаченного основного долга на конец запрашиваемого периода.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15 Формы указывается сумма уплаченного вознаграждения на конец запрашиваемого периода.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16 Формы указывается сумма уплаченной пени на конец запрашиваемого периода.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17 Формы указывается остаток суммы основного долга кредит.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18 Формы указывается остаток суммы вознаграждения кредита.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19 Формы указывается остаток суммы пени кредита.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20 Формы указывается вид кредита.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