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0df7de" w14:textId="90df7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сроков направления или вручения проверяемому лицу предварительного акта камеральной таможенной проверки, представления проверяемым лицом письменного возражения к предварительному акту камеральной таможенной проверки, а также рассмотрения такого возражения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29 апреля 2021 года № 413. Зарегистрирован в Министерстве юстиции Республики Казахстан 29 апреля 2021 года № 22665.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417 Кодекса Республики Казахстан "О таможенном регулировании в Республике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сроки направления или вручения проверяемому лицу предварительного акта камеральной таможенной проверки, представления проверяемым лицом письменного возражения к предварительному акту камеральной таможенной проверки, а также рассмотрения такого возражения.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размещение настоящего приказа на интернет-ресурсе Министерства финансов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 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финансов Республики Казахстан.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2021 года № 413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сроки направления или вручения проверяемому лицу предварительного акта камеральной таможенной проверки, представления проверяемым лицом письменного возражения к предварительному акту камеральной таможенной проверки, а также рассмотрения такого возражения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финансов РК от 08.12.2025 </w:t>
      </w:r>
      <w:r>
        <w:rPr>
          <w:rFonts w:ascii="Times New Roman"/>
          <w:b w:val="false"/>
          <w:i w:val="false"/>
          <w:color w:val="ff0000"/>
          <w:sz w:val="28"/>
        </w:rPr>
        <w:t>№ 756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 сроки направления или вручения проверяемому лицу предварительного акта камеральной таможенной проверки, представления проверяемым лицом письменного возражения к предварительному акту камеральной таможенной проверки, а также рассмотрения такого возражения (далее – Правила) разработаны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пункта 9-1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417 Кодекса Республики Казахстан "О таможенном регулировании в Республике Казахстан" (далее – Кодекс) и определяют порядок и сроки направления или вручения органами государственных доходов проверяемому лицу предварительного акта камеральной таможенной проверки, представления письменного возражения к предварительному акту камеральной таможенной проверки, а также рассмотрения такого возражения.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рамках настоящих Правил используются следующие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письменное возражение – письменное несогласие проверяемого лица с результатами предварительного акта камеральной таможенной проверки;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предварительный акт камеральной таможенной проверки – документ о предварительных результатах камеральной таможенной проверки, составленный должностным лицом органа государственных доходов.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понятия, используемые в настоящих Правилах, применяются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4"/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сроки направления или вручения проверяемому лицу предварительного акта камеральной таможенной проверки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 составления акта камеральной таможенной проверки,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9-1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417 Кодекса, должностное лицо органа государственных доходов направляет или вручает проверяемому лицу предварительный акт камеральной таможенной проверки.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Предварительный акт камеральной таможенной проверки направляется или вручается проверяемому лицу под роспись не позднее 5 (пяти) рабочих дней до даты завершения камеральной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416 Кодекса.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невозможности вручения проверяемому лицу предварительного акта камеральной таможенной проверки или его возврата оператором почты или оператором связи по причине отсутствия проверяемого лица по месту нахождения, указанному в регистрационных данных проверяемого лица, орган государственных доходов в течение 5 (пяти) рабочих дней со дня возврата таких документов проводит обследование по месту нахождения такого лица с привлечением 2 (двух) понятых.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обследования составляется акт обследования, в котором указываются: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место, дата и время составления;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должность, фамилия, имя и отчество (если оно указано в документе, удостоверяющем личность) должностного лица органа государственных доходов;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органа государственных доходов;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 и отчество (если оно указано в документе, удостоверяющем личность), наименование и номер документа, удостоверяющего личность, адрес места жительства привлеченных понятых;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фамилия, имя и отчество (если оно указано в документе, удостоверяющем личность) и (или) наименование проверяемого лица, его индивидуальный идентификационный номер/бизнес-идентификационный номер;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информация о результатах обследования.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понятых приглашаются любые совершеннолетние дееспособные граждане Республики Казахстан, не заинтересованные в исходе действий должностного лица органа государственных доходов и проверяемого лица. Не допускается участие в качестве понятых должностных лиц государственных органов Республики Казахстан и работников, учредителей (участников) проверяемого лица.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установлении в результате обследования фактического отсутствия проверяемого лица по месту нахождения, указанному в регистрационных данных, датой вручения предварительного акта камеральной таможенной проверки является дата составления акта обследования.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финансов РК от 24.07.2026 </w:t>
      </w:r>
      <w:r>
        <w:rPr>
          <w:rFonts w:ascii="Times New Roman"/>
          <w:b w:val="false"/>
          <w:i w:val="false"/>
          <w:color w:val="000000"/>
          <w:sz w:val="28"/>
        </w:rPr>
        <w:t>№ 502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 сроки представления проверяемым лицом письменного возражения к предварительному акту камеральной таможенной проверки, а также рассмотрения такого возражения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Письменное возражение к предварительному акту камеральной таможенной проверки представляется в орган государственных доходов, осуществляющий камеральную таможенную проверку, в течение 10 (десяти) рабочих дней со дня, следующего за днем получения или вручения предварительного акта камеральной таможенной проверки, за исключением проверяемых лиц, подлежащих мониторингу крупных налогоплательщиков,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Налогового кодекса Республики Казахстан.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проверяемым лицом, подлежащим мониторингу крупных налогоплательщиков, письменное возражение к предварительному акту камеральной таможенной проверки представляется в орган государственных доходов, осуществляющий камеральную таможенную проверку, в течение 15 (пятнадцати) рабочих дней со дня, следующего за днем получения или вручения предварительного акта камеральной таможенной проверки.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Письменное возражение к предварительному акту камеральной таможенной проверки представляется следующими способами: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явочном порядке – на бумажном носителе;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почте заказным письмом с уведомлением – на бумажном носителе;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через Государственную корпорацию "Правительство для граждан" – в электронной форме.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датой поступления письменного возражения является дата приема и регистрации такого возражения органом государственных доходов, осуществляющим камеральную таможенную проверку.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письменном возражении указываются: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органа государственных доходов, осуществляющего камеральную таможенную проверку;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фамилия, имя, отчество (если оно указано в документе, удостоверяющем личность) либо полное наименование лица, подающего письменное возражение, его место жительства (место нахождения);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индивидуальный идентификационный номер/ бизнес-идентификационный номер (ИИН/БИН) лица, подающего письменное возражение;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дата подачи письменного возражения;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обстоятельства, на которые лицо, подающее письменное возражение, основывает свои требования и доказательства, подтверждающие данные обстоятельства;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перечень прилагаемых документов.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Проверяемое лицо при принятии решения об отзыве ранее поданного письменного возражения сообщает о принятом решении в орган государственных доходов, осуществляющий камеральную таможенную проверку.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Письменное возражение рассматривается органом государственных доходов, осуществляющим камеральную таможенную проверку, в пределах указанных в нем вопросов в течение 10 (десяти) рабочих дней со дня, следующего за днем его поступления.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срок рассмотрения письменного возражения приостанавливается: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направлении письменного запроса в Комитет государственных доходов Министерства финансов Республики Казахстан (далее – Комитет)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– на период времени с даты направления такого запроса до даты получения ответа;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направлении запроса проверяемому лицу и (или) в государственные органы Республики Казахстан, а также в соответствующие органы иностранных государств и (или) иные организации,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– на период времени с даты направления такого запроса до даты получения ответа.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приостановлении сроков рассмотрения письменного возражения орган государственных доходов, осуществляющий камеральную таможенную проверку, направляет проверяемому лицу информацию о таком приостановлении в течение 1 (одного) рабочего дня со дня направления запроса следующими способами: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почте заказным письмом с уведомлением;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электронным способом в веб-приложение или личный кабинет пользователя на веб-портале "цифрового правительства".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возобновлении сроков рассмотрения письменного возражения орган государственных доходов, осуществляющий камеральную таможенную проверку, направляет проверяемому лицу информацию о таком возобновлении в течение 2 (двух) рабочих дней со дня получения ответа на запрос следующими способами: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почте заказным письмом с уведомлением;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электронным способом в веб-приложение или личный кабинет пользователя на веб-портале "цифрового правительства".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приказом Министра финансов РК от 24.07.2026 </w:t>
      </w:r>
      <w:r>
        <w:rPr>
          <w:rFonts w:ascii="Times New Roman"/>
          <w:b w:val="false"/>
          <w:i w:val="false"/>
          <w:color w:val="000000"/>
          <w:sz w:val="28"/>
        </w:rPr>
        <w:t>№ 502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несогласии с письменным возражением орган государственных доходов, осуществляющий камеральную таможенную проверку, в течение срока рассмотрения письменного возражения направляет запрос в Комитет в отношении следующих проверяемых лиц: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подлежащих мониторингу крупных налогоплательщиков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144 Налогового кодекса Республики Казахстан;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заключивших инвестиционные и (или) специальные инвестиционные контракты.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запросу прилагаются следующие документы: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предварительный акт камеральной таможенной проверки;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письменное возражение;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письменная позиция органа государственных доходов, осуществляющего камеральную таможенную проверку;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расчеты, а также иные документы и сведения, полученные в ходе камеральной таможенной проверки, затрагивающие вопросы, изложенные в письменном возражении.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Комитет рассматривает запрос органа государственных доходов, осуществляющего камеральную таможенную проверку, в течение 30 (тридцати) календарных дней, со дня его регистрации в Комитете, в пределах обстоятельств, на которое лицо, подавшее возражение, основывает свои требования и доказательства, подтверждающие данные обстоятельства, а также в пределах доказательств и обоснований, указанных в позиции органа государственных доходов, осуществляющего камеральную таможенную проверку.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при рассмотрении запроса органа государственных доходов, осуществляющего камеральную таможенную проверку, направляет запросы проверяемому лицу и (или) в государственные органы Республики Казахстан, а также в соответствующие органы иностранных государств и иные организации о представлении информации либо пояснений по вопросам, изложенным в письменном возражении.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срок рассмотрения запроса приостанавливается на период времени с даты направления запроса до даты получения ответа.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запроса Комитет направляет в орган государственных доходов, осуществляющий камеральную таможенную проверку, ответ с аргументированным обоснованием по вопросам, изложенным в письменном возражении.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При рассмотрении письменных возражений проверяемых лиц, не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10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орган государственных доходов, осуществляющий камеральную таможенную проверку, направляет в течение срока рассмотрения письменного возражения проверяемому лицу и (или) в государственные органы Республики Казахстан, а также в соответствующие органы иностранных государств и (или) иные организации запросы о представлении информации либо пояснения по вопросам, изложенным в письменном возражении.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указанные запросы рассматриваются государственными органами Республики Казахстан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статьей 44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государственными органами иностранных государств осуществляется в соответствии с международными договорами Республики Казахстан.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Орган государственных доходов, осуществляющий камеральную таможенную проверку, по итогам рассмотрения письменного возражения, в сроки,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а также с учетом ответа на запрос, представленного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завершает камеральную таможенную проверку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статьей 417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путем направления или вручения проверяемому лицу акта камеральной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417 Кодекса.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 не предоставлении проверяемым лицом письменного возражения в срок, установленный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или отзыва проверяемым лицом письменного возражения, орган государственных доходов, осуществляющий камеральную таможенную проверку, завершает камеральную таможенную проверку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статьей 417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путем направления или вручения проверяемому лицу акта камеральной таможенной проверки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417 Кодекса.</w:t>
      </w:r>
    </w:p>
    <w:bookmarkEnd w:id="7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