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38c8" w14:textId="7fe3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23 апреля 2021 года № 189. Зарегистрирован в Министерстве юстиции Республики Казахстан 27 апреля 2021 года № 22623.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Республики Казахстан за № 10795):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производит замену строительных материалов, оборудований, изделий и конструкций казахстанского производства на импортного производителя по согласованию с разработчиком проектно-сметной документации при условии соответствия техническим характеристикам и не превышающей стоимостных показателей в соответствии с проектно-сметной документацией в случае приостановленных (ликвидированных), отсутствующих производств или если объем производства не покрывает необходимую потребность товаров, работ и услуг с письменным подтверждением отечественных товаропроизводителей об отсутствии возможности поставки в требуемые для строительства сроки согласно, утвержденного плана производства работ, при этом должен обратиться к отечественным товаропроизводителям для объектов, со сроком строительства/модернизации/реконструкции которых: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превышает 6 месяцев - не позднее 30 календарных дней с даты вступления в силу договора подряда;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месяцев до 1 года - не позднее 45 календарных дней с даты вступления в силу договора подряда;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1 года - не позднее 60 календарных дней с даты вступления в силу договора подряда.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предоставления письменного подтверждения отечественным товаропроизводителем составляет 5 рабочих дней с момента обращения заказчика (подрядчика). В случае непредставления письменного подтверждения отечественным товаропроизводителем в срок, заказчик (подрядчик) производит замену без соответствующего подтверждения. При этом оформляется протокол, утверждаемый заказчиком, подписываемый подрядчиком, авторским и техническим надзором;";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приказу, изложить в новой редакции согласно приложению к настоящему приказу.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Атамкулов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заказчика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(застройщика)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наименование, бизнес идентификационный номер или индивидуальный идентификационный номер, адрес, данные о средствах связи) </w:t>
      </w:r>
    </w:p>
    <w:bookmarkEnd w:id="15"/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Подрядчик: ___________________________________________________________________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наименование, бизнес идентификационный номер или индивидуальный идентификационный номер, адрес, данные о средствах связи) </w:t>
      </w:r>
    </w:p>
    <w:bookmarkEnd w:id="17"/>
    <w:bookmarkStart w:name="z1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Стройка: _____________________________________________________________________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(наименование, адрес) 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Объект: _____________________________________________________________________ 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(наименование,) 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подряда (контракт) №_______ от _____________</w:t>
      </w:r>
    </w:p>
    <w:bookmarkEnd w:id="22"/>
    <w:bookmarkStart w:name="z19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за _______________________________________________ (месяц, год) на ______________________________ работы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Составлен (а) в текущих ценах на 20___ год. тенге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поз. по смете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норм, код ресурса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расходы,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с НР и СП,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рабочих строителей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 машинистов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мебель, инвентарь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(наименование организации, бизнес-идентификационный номер или индивидуальный идентификационный номер)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 (наименование организации, бизнес-идентификационный номер или индивидуальный идентификационный номер)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подпись, расшифровка подписи)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Эксперт(ы) технического надзора: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наличии), индивидуальный идентификационный номер, № аттестата,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Разработчики проекта строительства или эксперт(ы) авторского надзора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наличии), индивидуальный, идентификационный номер, № аттестата или приказа,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1. Форма применяется для актов выполненных работ, составленным по сметам с использованием ресурсного метода.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графе 14 указываются сведения по тем материальным ресурсам и оборудованию, которые в акте выполненных работ учитываются отдельной строкой.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Ведомость материальных ресурсов и оборудования к Акту выполненных работ по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(наименование здания, сооружения, объекта, стройки)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Основание: Акт выполненных работ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товара (страна-изготовитель)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Материалы (в ранжированном порядке)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(в ранжированном порядке)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