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95c37" w14:textId="2395c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Министерства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23 апреля 2021 года № 189. Зарегистрирован в Министерстве юстиции Республики Казахстан 27 апреля 2021 года № 22623.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 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приказы Министерства национальной экономики Республики Казахстан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18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8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18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8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календарного дня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индустрии и инфраструктурного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развития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Б. Атамкулов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апреля 2021 года № 189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функций заказчика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(застройщика)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Заказчик: _____________________________________________________________________</w:t>
      </w:r>
    </w:p>
    <w:bookmarkEnd w:id="7"/>
    <w:bookmarkStart w:name="z18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(полное наименование, бизнес идентификационный номер или индивидуальный идентификационный номер, адрес, данные о средствах связи) </w:t>
      </w:r>
    </w:p>
    <w:bookmarkEnd w:id="8"/>
    <w:bookmarkStart w:name="z19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Подрядчик: ___________________________________________________________________</w:t>
      </w:r>
    </w:p>
    <w:bookmarkEnd w:id="9"/>
    <w:bookmarkStart w:name="z19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(полное наименование, бизнес идентификационный номер или индивидуальный идентификационный номер, адрес, данные о средствах связи) </w:t>
      </w:r>
    </w:p>
    <w:bookmarkEnd w:id="10"/>
    <w:bookmarkStart w:name="z19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Стройка: _____________________________________________________________________</w:t>
      </w:r>
    </w:p>
    <w:bookmarkEnd w:id="11"/>
    <w:bookmarkStart w:name="z19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(наименование, адрес) </w:t>
      </w:r>
    </w:p>
    <w:bookmarkEnd w:id="12"/>
    <w:bookmarkStart w:name="z19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Объект: _____________________________________________________________________ </w:t>
      </w:r>
    </w:p>
    <w:bookmarkEnd w:id="13"/>
    <w:bookmarkStart w:name="z19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(наименование,) </w:t>
      </w:r>
    </w:p>
    <w:bookmarkEnd w:id="14"/>
    <w:bookmarkStart w:name="z19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подряда (контракт) №_______ от _____________</w:t>
      </w:r>
    </w:p>
    <w:bookmarkEnd w:id="15"/>
    <w:bookmarkStart w:name="z19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выполненных работ за _______________________________________________ (месяц, год) на ______________________________ работы</w:t>
      </w:r>
    </w:p>
    <w:bookmarkEnd w:id="16"/>
    <w:bookmarkStart w:name="z19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Составлен (а) в текущих ценах на 20___ год. тенге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поз. по смете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норм, код ресурса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 и затрат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измерения.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единицы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машин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рабочих строителей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машинистов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Выполнено работ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Накладные расходы,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стоимость с НР и СП, тенге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происхождения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машин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рабочих строителей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зарплата машинистов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оборудование, мебель, инвентарь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Сметная прибыль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Сдал (Подрядчик)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Принял (Заказчик)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 (наименование организации, бизнес-идентификационный номер или индивидуальный идентификационный номер)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 (наименование организации, бизнес-идентификационный номер или индивидуальный идентификационный номер)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(при наличии)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Эксперт(ы) технического надзора: 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(должность, фамилия, имя, отчество (при наличии), индивидуальный идентификационный номер, № аттестата, подпись)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(при наличии)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Разработчики проекта строительства или эксперт(ы) авторского надзора 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(должность, фамилия, имя, отчество (при наличии), индивидуальный, идентификационный номер, № аттестата или приказа, подпись)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Примечание: 1. Форма применяется для актов выполненных работ, составленным по сметам с использованием ресурсного метода.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По графе 14 указываются сведения по тем материальным ресурсам и оборудованию, которые в акте выполненных работ учитываются отдельной строкой.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Ведомость материальных ресурсов и оборудования к Акту выполненных работ по __________________________________________________________________________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(наименование здания, сооружения, объекта, стройки)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Основание: Акт выполненных работ 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товара (страна-изготовитель)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СТ-KZ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Материалы (в ранжированном порядке)    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Оборудование (в ранжированном порядке)  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