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64bc85" w14:textId="164bc8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и сроков направления или вручения проверяемому лицу предварительного акта выездной таможенной проверки, представления проверяемым лицом письменного возражения к предварительному акту выездной таможенной проверки и рассмотрения такого возражения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21 апреля 2021 года № 376. Зарегистрирован в Министерстве юстиции Республики Казахстан 22 апреля 2021 года № 22593.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418 Кодекса Республики Казахстан "О таможенном регулировании в Республике Казахстан"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и сроки направления или вручения проверяемому лицу предварительного акта выездной таможенной проверки, представления проверяемым лицом письменного возражения к предварительному акту выездной таможенной проверки и рассмотрения такого возражения.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23 января 2018 года № 45 "Об утверждении Правил и сроков вручения проверяемому лицу предварительного акта выездной таможенной проверки, предоставления письменного возражения к предварительному акту выездной таможенной проверки, рассмотрения органом государственных доходов такого возражения, а также категории проверяемых лиц, в отношении которых применяются нормы по предварительному акту выездной таможенной проверки" (зарегистрирован в Реестре государственной регистрации нормативных правовых актов Республики Казахстан под № 16362);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9 сентября 2020 года № 840 "О внесении изменений в приказ Министра финансов Республики Казахстан от 23 января 2018 года № 45 "Об утверждении Правил и сроков вручения проверяемому лицу предварительного акта выездной таможенной проверки, предоставления письменного возражения к предварительному акту выездной таможенной проверки, рассмотрения органом государственных доходов такого возражения, а также категорий проверяемых лиц, в отношении которых применяются нормы по предварительному акту выездной таможенной проверки" (зарегистрирован в Реестре государственной регистрации нормативных правовых актов Республики Казахстан под № 21193).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финансов Республики Казахстан.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финансов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Жамаубаев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апреля 2021 года № 376</w:t>
            </w:r>
          </w:p>
        </w:tc>
      </w:tr>
    </w:tbl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и сроки направления или вручения проверяемому лицу предварительного акта выездной таможенной проверки, представления проверяемым лицом письменного возражения к предварительному акту выездной таможенной проверки и рассмотрения такого возражения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в редакции приказа Министра финансов РК от 08.12.2025 </w:t>
      </w:r>
      <w:r>
        <w:rPr>
          <w:rFonts w:ascii="Times New Roman"/>
          <w:b w:val="false"/>
          <w:i w:val="false"/>
          <w:color w:val="ff0000"/>
          <w:sz w:val="28"/>
        </w:rPr>
        <w:t>№ 756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и сроки направления или вручения проверяемому лицу предварительного акта выездной таможенной проверки, представления проверяемым лицом письменного возражения к предварительному акту выездной таможенной проверки и рассмотрения такого возражения (далее – Правила) разработаны в целях реализации </w:t>
      </w:r>
      <w:r>
        <w:rPr>
          <w:rFonts w:ascii="Times New Roman"/>
          <w:b w:val="false"/>
          <w:i w:val="false"/>
          <w:color w:val="000000"/>
          <w:sz w:val="28"/>
        </w:rPr>
        <w:t>пункта 20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418 Кодекса Республики Казахстан "О таможенном регулировании в Республике Казахстан" (далее – Кодекс) и определяют порядок и сроки направления или вручения органами государственных доходов проверяемому лицу предварительного акта выездной таможенной проверки, представления письменного возражения к предварительному акту выездной таможенной проверки и рассмотрения такого возражения.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рамках настоящих Правил используются следующие понятия: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письменное возражение – письменное несогласие проверяемого лица с результатами предварительного акта выездной таможенной проверки;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предварительный акт выездной таможенной проверки – документ о предварительных результатах выездной таможенной проверки, составленный должностным лицом органа государственных доходов.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Иные понятия, используемые в настоящих Правилах, применяются в соответствии с Кодексом.</w:t>
      </w:r>
    </w:p>
    <w:bookmarkEnd w:id="17"/>
    <w:bookmarkStart w:name="z24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и сроки направления или вручения проверяемому лицу предварительного акта выездной таможенной проверки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До составления акта выездной таможенной проверки,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пунктом 19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418 Кодекса, должностное лицо органа государственных доходов направляет или вручает проверяемому лицу предварительный акт выездной таможенной проверки.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Предварительный акт выездной таможенной проверки направляется или вручается проверяемому лицу под роспись не позднее 5 (пяти) рабочих дней до даты завершения выездной таможенной проверки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пункта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416 Кодекса.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вручении проверяемому лицу предварительного акта выездной таможенной проверки органом государственных доходов направляется или вручается проверяемому лицу извещение о приостановлении выездной таможенной проверки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пункта 18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418 Кодекса.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При невозможности вручения проверяемому лицу предварительного акта выездной таможенной проверки или его возврата оператором почты или оператором связи по причине отсутствия проверяемого лица по месту нахождения, указанному в регистрационных данных проверяемого лица, орган государственных доходов в течение 5 (пяти) рабочих дней со дня возврата таких документов проводит обследование по месту нахождения такого лица с привлечением 2 (двух) понятых.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обследования составляется акт обследования, в котором указываются: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место, дата и время составления;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должность, фамилия, имя и отчество (если оно указано в документе, удостоверяющем личность) должностного лица органа государственных доходов;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наименование органа государственных доходов;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фамилия, имя и отчество (если оно указано в документе, удостоверяющем личность), наименование и номер документа, удостоверяющего личность, адрес места жительства привлеченных понятых;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фамилия, имя и отчество (если оно указано в документе, удостоверяющем личность) и (или) наименование проверяемого лица, его индивидуальный идентификационный номер/бизнес-идентификационный номер;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информация о результатах обследования.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качестве понятых приглашаются любые совершеннолетние дееспособные граждане Республики Казахстан в количестве не менее двух человек, не заинтересованные в исходе действий должностного лица органа государственных доходов и проверяемого лица. Не допускается участие в качестве понятых должностных лиц государственных органов Республики Казахстан и работников, учредителей (участников) проверяемого лица.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установлении в результате обследования фактического отсутствия проверяемого лица по месту нахождения, указанному в регистрационных данных, датой вручения предварительного акта выездной таможенной проверки является дата составления акта обследования.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изменением, внесенным приказом Министра финансов РК от 24.07.2026 </w:t>
      </w:r>
      <w:r>
        <w:rPr>
          <w:rFonts w:ascii="Times New Roman"/>
          <w:b w:val="false"/>
          <w:i w:val="false"/>
          <w:color w:val="000000"/>
          <w:sz w:val="28"/>
        </w:rPr>
        <w:t>№ 502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и сроки представления проверяемым лицом письменного возражения к предварительному акту выездной таможенной проверки и рассмотрения такого возражения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Письменное возражение к предварительному акту выездной таможенной проверки представляется проверяемым лицом в орган государственных доходов, осуществляющий выездную таможенную проверку, в течение 10 (десяти) рабочих дней со дня, следующего за днем получения или вручения предварительного акта выездной таможенной проверки, за исключением проверяемых лиц, подлежащих мониторингу крупных налогоплательщиков,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144 Налогового кодекса Республики Казахстан.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проверяемым лицом, подлежащим мониторингу крупных налогоплательщиков, письменное возражение к предварительному акту выездной таможенной проверки представляется в орган государственных доходов, осуществляющий выездную таможенную проверку, в течение 15 (пятнадцати) рабочих дней со дня, следующего за днем получения или вручения предварительного акта выездной таможенной проверки.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Письменное возражение к предварительному акту выездной таможенной проверки представляется следующими способами: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явочном порядке – на бумажном носителе;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почте заказным письмом с уведомлением – на бумажном носителе;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через Государственную корпорацию "Правительство для граждан" – в электронной форме.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датой поступления письменного возражения является дата приема и регистрации такого возражения органом государственных доходов, осуществляющим выездную таможенную проверку.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письменном возражении указываются: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органа государственных доходов, осуществляющего выездную таможенную проверку;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фамилия, имя и отчество (если оно указано в документе, удостоверяющем личность) либо полное наименование лица, предоставляющего письменное возражение, его место жительства (место нахождения);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индивидуальный идентификационный номер/ бизнес-идентификационный номер лица, подающего письменное возражение;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дата подачи письменного возражения;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обстоятельства, на которые лицо, подающее письменное возражение, основывает свои требования и доказательства, подтверждающие данные обстоятельства;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перечень прилагаемых документов.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Проверяемое лицо при принятии решения об отзыве ранее поданного письменного возражения сообщает о принятом решении в орган государственных доходов, осуществляющий выездную таможенную проверку.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Письменное возражение рассматривается органом государственных доходов, осуществляющим выездную таможенную проверку, в пределах указанных в нем вопросов в течение 10 (десяти) рабочих дней со дня, следующего за днем его поступления.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срок рассмотрения письменного возражения приостанавливается: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 направлении письменного запроса в Комитет государственных доходов Министерства финансов Республики Казахстан (далее – Комитет)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– на период времени с даты направления такого запроса до даты получения ответа;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 направлении запроса проверяемому лицу и (или) в государственные органы Республики Казахстан, а также в соответствующие органы иностранных государств и (или) иные организации,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– на период времени с даты направления такого запроса до даты получения ответа.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приостановлении сроков рассмотрения письменного возражения орган государственных доходов, осуществляющий выездную таможенную проверку, направляет проверяемому лицу информацию о таком приостановлении в течение 1 (одного) рабочего дня со дня направления запроса следующими способами: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почте заказным письмом с уведомлением;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электронным способом в веб-приложение или личный кабинет пользователя на веб-портале "цифрового правительства".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возобновлении сроков рассмотрения письменного возражения орган государственных доходов, осуществляющий выездную таможенную проверку, направляет проверяемому лицу информацию о таком возобновлении в течение 2 (двух) рабочих дней со дня получения ответа на запрос следующими способами: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почте заказным письмом с уведомлением;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электронным способом в веб-приложение или личный кабинет пользователя на веб-портале "цифрового правительства".</w:t>
      </w:r>
    </w:p>
    <w:bookmarkEnd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с изменениями, внесенными приказом Министра финансов РК от 24.07.2026 </w:t>
      </w:r>
      <w:r>
        <w:rPr>
          <w:rFonts w:ascii="Times New Roman"/>
          <w:b w:val="false"/>
          <w:i w:val="false"/>
          <w:color w:val="000000"/>
          <w:sz w:val="28"/>
        </w:rPr>
        <w:t>№ 502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несогласии с письменным возражением орган государственных доходов, осуществляющий выездную таможенную проверку, в течение срока рассмотрения письменного возражения направляет запрос в Комитет в отношении следующих проверяемых лиц: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подлежащих мониторингу крупных налогоплательщиков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144 Налогового кодекса Республики Казахстан;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заключивших инвестиционные и (или) специальные инвестиционные контракты.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запросу прилагаются следующие документы: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предварительный акт выездной таможенной проверки;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письменное возражение;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позиция органа государственных доходов;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расчеты, а также иные документы и сведения, полученные в ходе выездной таможенной проверки, затрагивающие вопросы, изложенные в письменном возражении.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Комитет рассматривает запрос органа государственных доходов, осуществляющего выездную таможенную проверку, в течение 30 (тридцати) календарных дней, со дня его регистрации в Комитете, в пределах обстоятельств, на которое лицо, подавшее возражение, основывает свои требования и доказательства, подтверждающие данные обстоятельства, а также в пределах доказательств и обоснований, указанных в позиции органа государственных доходов, осуществляющего выездную таможенную проверку.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при рассмотрении запроса органа государственных доходов, направляет запросы проверяемому лицу и (или) в государственные органы Республики Казахстан, а также в соответствующие органы иностранных государств и иные организации о предоставлении информации либо пояснений по вопросам, изложенным в письменном возражении.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срок рассмотрения запроса приостанавливается на период времени с даты направления запроса до даты получения ответа с учетом сроков,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18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418 Кодекса.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итогам рассмотрения запроса Комитет направляет в орган государственных доходов, осуществляющий выездную таможенную проверку, ответ с аргументированным обоснованием по вопросам, изложенным в письменном возражении.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При рассмотрении письменных возражений проверяемых лиц, не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10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орган государственных доходов, осуществляющий выездную таможенную проверку, направляет в течение срока рассмотрения письменного возражения проверяемому лицу и (или) в государственные органы Республики Казахстан, а также в соответствующие органы иностранных государств и (или) иные организации запросы о предоставлении информации либо пояснения по вопросам, изложенным в письменном возражении.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указанные запросы рассматриваются государственными органами Республики Казахстан в порядке и сроки,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статьей 44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Казахстан.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Взаимодействие с государственными органами иностранных государств осуществляется в соответствии с международными договорами Республики Казахстан.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Орган государственных доходов, осуществляющий выездную таможенную проверку, по итогам рассмотрения письменного возражения, в сроки,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а также с учетом ответа на запрос, предоставленного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возобновляет и завершает выездную таможенную проверку в порядке и сроки,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статьей 418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Кодекса, путем направления или вручения проверяемому лицу: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извещения о возобновлении выездной таможенной проверки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пункта 18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418 Кодекса;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акта выездной таможенной проверки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пункта 21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418 Кодекса.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При непредоставлении проверяемым лицом письменного возражения в срок, установленный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или отзыва проверяемым лицом письменного возражения, орган государственных доходов, осуществляющий выездную таможенную проверку, возобновляет и завершает выездную таможенную проверку в порядке и сроки,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статьей 418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Кодекса, путем направления или вручения проверяемому лицу: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извещения о возобновлении выездной таможенной проверки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пункта 18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418 Кодекса;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акта выездной таможенной проверки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пункта 21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418 Кодекса.</w:t>
      </w:r>
    </w:p>
    <w:bookmarkEnd w:id="7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