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0a492" w14:textId="9f0a4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сельского хозяйства Республики Казахстан от 30 января 2015 года № 7-1/69 "Об утверждении квалификационных требований, предъявляемых к деятельности в области ветеринарии, и перечня документов, подтверждающих соответствие им"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19 апреля 2021 года № 131. Зарегистрирован в Министерстве юстиции Республики Казахстан 22 апреля 2021 года № 22587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ПРИКАЗЫВАЮ: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30 января 2015 года № 7-1/69 "Об утверждении квалификационных требований, предъявляемых к деятельности в области ветеринарии, и перечня документов, подтверждающих соответствие им" (зарегистрирован в Реестре государственной регистрации нормативных правовых актов № 10898, опубликован 18 мая 2015 года в информационно-правовой системе "Әділет")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квалификационные требования и перечень документов, подтверждающих соответствие им для осуществления деятельности в области ветеринарии по производству препаратов ветеринарного назначения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 к настоящему приказу;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квалификационные требования и перечень документов, подтверждающих соответствие им для осуществления деятельности в области ветеринарии по проведению ветеринарно-санитарной экспертизы продукции и сырья животного происхождения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 к настоящему приказу.";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квалификационные требования и перечень документов, подтверждающих соответствие им для осуществления деятельности в области ветеринарии по производству препаратов ветеринарного назначения,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квалификационные требования и перечень документов, подтверждающих соответствие им для осуществления деятельности в области ветеринарии по ветеринарно-санитарной экспертизе продукции и сырья животного происхождения, утвержденные указанным приказом, 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ветеринарной, фитосанитарной и пищевой безопасности Министерства сельского хозяйства Республики Казахстан в установленном законодательством порядке обеспечить: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сельского хозяйства Республики Казахстан после его официального опубликования.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шестидесяти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торговли и интеграции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инноваций и аэрокосмической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промышленности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апреля 2021 года № 131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января 2015 года № 7-1/69</w:t>
            </w:r>
          </w:p>
        </w:tc>
      </w:tr>
    </w:tbl>
    <w:bookmarkStart w:name="z23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Квалификационные требования и перечень документов, подтверждающих соответствие им, для осуществления деятельности в области ветеринарии по производству препаратов ветеринарного назначения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8"/>
        <w:gridCol w:w="6779"/>
        <w:gridCol w:w="3566"/>
        <w:gridCol w:w="1647"/>
      </w:tblGrid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6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Квалификационные требования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для производства препаратов по лечению и профилактике заболеваний животных: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помещения для подготовки вспомогательных материалов, химических растворов, питательных сред, культур клеток;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помещения (цеха, отдела) по производству;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вивария;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изоляторов;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подразделений производственного контроля производителя;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термостатной комнаты, снабженной регистрирующими температуру и влажность (при необходимости) датчиками;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автоклав для стерилизации лабораторной посуды, питательных сред, инструментов и обеззараживания (обезвреживания) микробных культур, инфицированного материала и других биологических отходов;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моечной − для мойки и заготовки посуды;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помещения для упаковки;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 складского помещения для хранения ветеринарных препаратов;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 стационарных коммуникаций – горячего и холодного водоснабжения, электроснабжения и канализации, обеспечивающих функционирование производства;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 системы обеззараживания отходов производства и сточных вод.</w:t>
            </w:r>
          </w:p>
          <w:bookmarkEnd w:id="16"/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Правоустанавливающие документы на производственные помещения или копии договора аренды или безвозмездного пользования или доверительного управления в случае заключения данных договоров на срок менее одного года;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ветеринарно-санитарное заключение, выдаваемое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сельского хозяйства Республики Казахстан от 21 мая 2015 года № 7-1/453 "Об утверждении Правил выдачи ветеринарных документов и требований к их бланкам" (зарегистрирован в Реестре государственной регистрации нормативных правовых актов № 11898) (далее – Приказ).</w:t>
            </w:r>
          </w:p>
          <w:bookmarkEnd w:id="17"/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наличия производственных помещений на праве собственности или ином законном основании (аренда/безвозмездное пользование/доверительное управление на срок более одного года), информация получается с информационной системы "Государственная база данных "Регистр недвижимости".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ветеринарно-санитарном заключении услугодатель получает из информационной системы "Е-лицензирование".</w:t>
            </w:r>
          </w:p>
          <w:bookmarkEnd w:id="18"/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для производства препаратов по диагностике болезней животных: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помещения для подготовки вспомогательных материалов, химических растворов, питательных сред, культур клеток;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помещения (цеха, отдела) по производству;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подразделений производственного контроля производителя;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моечной − для мойки и заготовки посуды;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помещений для упаковки;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складского помещения для хранения ветеринарных препаратов;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стационарных коммуникаций – горячего и холодного водоснабжения, электроснабжения и канализации, обеспечивающих функционирование производства;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системы обеззараживания отходов производства и сточных вод.</w:t>
            </w:r>
          </w:p>
          <w:bookmarkEnd w:id="19"/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Правоустанавливающие документы на производственные помещения или копии договора аренды или безвозмездного пользования или доверительного управления в случае заключения данных договоров на срок менее одного года;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ветеринарно-санитарное заключение, выдаваемое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</w:t>
            </w:r>
          </w:p>
          <w:bookmarkEnd w:id="20"/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наличия производственных помещений на праве собственности или ином законном основании (аренда/безвозмездное пользование/доверительное управление на срок более одного года), информация получается с информационной системы "Государственная база данных "Регистр недвижимости".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ветеринарно-санитарном заключении услугодатель получает из информационной системы "Е-лицензирование".</w:t>
            </w:r>
          </w:p>
          <w:bookmarkEnd w:id="21"/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для производства препаратов, обладающих фармакологической активностью: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помещения (цеха, отдела) по производству ветеринарного препарата;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подразделений производственного контроля производителя;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моечной − для мойки и заготовки посуды;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помещений для упаковки;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складского помещения для хранения ветеринарных препаратов;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стационарных коммуникаций – горячего и холодного водоснабжения, электроснабжения и канализации, обеспечивающих функционирование производства;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системы обеззараживания отходов производства и сточных вод.</w:t>
            </w:r>
          </w:p>
          <w:bookmarkEnd w:id="22"/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Правоустанавливающие документы на производственные помещения или копии договора аренды или безвозмездного пользования или доверительного управления в случае заключения данных договоров на срок менее одного года;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ветеринарно-санитарное заключение, выдаваемое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</w:t>
            </w:r>
          </w:p>
          <w:bookmarkEnd w:id="23"/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наличия производственных помещений на праве собственности или ином законном основании (аренда/безвозмездное пользование/доверительное управление на срок более одного года), информация получается с информационной системы "Государственная база данных "Регистр недвижимости".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ветеринарно-санитарном заключении услугодатель получает из информационной системы "Е-лицензирование".</w:t>
            </w:r>
          </w:p>
          <w:bookmarkEnd w:id="24"/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для производства препаратов, предназначенных для повышения продуктивности животных: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помещения (цеха, отдела) по производству ветеринарного препарата;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подразделений производственного контроля производителя;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моечной − для мойки и заготовки посуды;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помещений для упаковки;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складского помещения для хранения ветеринарных препаратов;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стационарных коммуникаций – горячего и холодного водоснабжения, электроснабжения и канализации, обеспечивающих функционирование производства;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системы обеззараживания отходов производства и сточных вод.</w:t>
            </w:r>
          </w:p>
          <w:bookmarkEnd w:id="25"/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Правоустанавливающие документы на производственные помещения или копии договора аренды или безвозмездного пользования или доверительного управления в случае заключения данных договоров на срок менее одного года;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ветеринарно-санитарное заключение, выдаваемое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</w:t>
            </w:r>
          </w:p>
          <w:bookmarkEnd w:id="26"/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наличия производственных помещений на праве собственности или ином законном основании (аренда/безвозмездное пользование/доверительное управление на срок более одного года), информация получается с информационной системы "Государственная база данных "Регистр недвижимости".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ветеринарно-санитарном заключении услугодатель получает из информационной системы "Е-лицензирование".</w:t>
            </w:r>
          </w:p>
          <w:bookmarkEnd w:id="27"/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для производства препаратов для дезинфекции, дератизации, дезинсекции: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помещения (цеха, отдела) по производству ветеринарного препарата;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подразделений производственного контроля производителя;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моечной – для мойки и заготовки посуды;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помещений для упаковки;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складского помещения для хранения ветеринарных препаратов;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стационарных коммуникаций − горячего и холодного водоснабжения, электроснабжения и канализации, обеспечивающих функционирование производства;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системы обеззараживания отходов производства и сточных вод.</w:t>
            </w:r>
          </w:p>
          <w:bookmarkEnd w:id="28"/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Правоустанавливающие документы на производственные помещения или копии договора аренды или безвозмездного пользования или доверительного управления в случае заключения данных договоров на срок менее одного года;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ветеринарно-санитарное заключение, выдаваемое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</w:t>
            </w:r>
          </w:p>
          <w:bookmarkEnd w:id="29"/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наличия производственных помещений на праве собственности или ином законном основании (аренда/безвозмездное пользование/доверительное управление на срок более одного года), информация получается с информационной системы "Государственная база данных "Регистр недвижимости".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ветеринарно-санитарном заключении услугодатель получает из информационной системы "Е-лицензирование".</w:t>
            </w:r>
          </w:p>
          <w:bookmarkEnd w:id="30"/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6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технологического, измерительного и испытательного оборудования для производства препаратов ветеринарного назначения в соответствии с техническими условиями на производимый ветеринарный препарат, наличие аккредитованной испытательной лаборатории, оснащенной приборами и оборудованием, либо договора о выполнении испытательных работ (услуг) с организациями, имеющими указанные лаборатории, для осуществления контроля качества производимых ветеринарных препаратов (средства измерений, внесенные в реестр государственной системы обеспечения единства измерений Республики Казахстан по результатам испытаний с целью утверждения типа или метрологической аттестации средств измерений, приборы контроля, вспомогательные материалы и оборудование, заверенные подписью услугополучателя, сертификаты о поверке и (или) оттиски поверительного клейма на средствах измерений* и/или сертификаты о калибровке средств измерений** в соответствии с Законом Республики Казахстан от 7 июля 2000 года "Об обеспечении единства измерений" (далее – Закон), а также аттестат аккредитации испытательной лаборатории, либо договор с аккредитованной испытательной лабораторией).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сведений, содержащих информацию для осуществления деятельности в области ветеринарии по производству препаратов ветеринарного назначения согласно приложению к настоящим квалификационным требованиям.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6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нормативно-технической документации, регламентирующей производство ветеринарных препаратов (стандарт организации по производству ветеринарного препарата, инструкция по изготовлению и контролю ветеринарного препарата, утвержденные руководителем производителя, инструкция по применению (использованию) ветеринарных препаратов, утвержденная руководителем производителя, паспорта на производственные и контрольные штаммы микроорганизмов).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сведений, содержащих информацию для осуществления деятельности в области ветеринарии по производству препаратов ветеринарного назначения согласно приложению к настоящим квалификационным требованиям.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6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юридических лиц: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квалифицированного состава руководителей и специалистов: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подразделениях непосредственно занятых производством ветеринарных препаратов и производственного контроля специалистов (не менее одного ветеринарного врача или фельдшера), имеющих высшее и (или) послевузовское образование по специальностям "ветеринарная медицина", "ветеринарная санитария" и (или) техническое и профессиональное образование (колледж) по специальности "ветеринария";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специалистов с высшим или средним биотехнологическим, химическим или биологическим образованием в подразделениях непосредственно занятых производством ветеринарных препаратов и производственного контроля; стажа работы по специальности не менее двух лет у руководителей подразделений непосредственно занятых на производстве ветеринарных препаратов и/или у работника подразделения производственного контроля, специализации или усовершенствования и других видов повышения, квалификации за последние 5 лет.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физических лиц: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высшего и (или) послевузовского образования по специальностям "ветеринарная медицина", "ветеринарная санитария" и (или) технического и профессионального образования (колледж) по специальности "ветеринария", стажа работы по специальности не менее двух лет, специализации или усовершенствования и других видов повышения квалификации за последние 5 лет.</w:t>
            </w:r>
          </w:p>
          <w:bookmarkEnd w:id="31"/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сведений, содержащих информацию для осуществления деятельности в области ветеринарии по производству препаратов ветеринарного назначения согласно приложению к настоящим квалификационным требованиям.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</w:t>
      </w:r>
    </w:p>
    <w:bookmarkEnd w:id="32"/>
    <w:bookmarkStart w:name="z8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оттиски поверительного клейма на средствах измерений – для средств измерений, применяемых в сфере осуществления государственного метрологического надзора согласно Закону;</w:t>
      </w:r>
    </w:p>
    <w:bookmarkEnd w:id="33"/>
    <w:bookmarkStart w:name="z8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** средства, не внесенные в реестр государственной системы обеспечения единства измерений Республики Казахстан, проходят калибровку в лабораториях, аккредитованных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июля 2008 года "Об аккредитации в области оценки соответствия".</w:t>
      </w:r>
    </w:p>
    <w:bookmarkEnd w:id="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квалификационным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требованиям и перечню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документов, подтверждающих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соответствие им,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осуществления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области ветеринарии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производству препаратов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ветеринарного назначения</w:t>
            </w:r>
          </w:p>
        </w:tc>
      </w:tr>
    </w:tbl>
    <w:bookmarkStart w:name="z84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сведений, содержащих информацию для осуществления деятельности в области ветеринарии по производству препаратов ветеринарного назначения</w:t>
      </w:r>
    </w:p>
    <w:bookmarkEnd w:id="35"/>
    <w:bookmarkStart w:name="z8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Сведения о ветеринарно-санитарном заключении о соответствии ветеринарным требованиям и нормативам набора технологического оборудования, выданном государственным ветеринарно-санитарным инспектором соответствующей административно-территориальной единицы:</w:t>
      </w:r>
    </w:p>
    <w:bookmarkEnd w:id="36"/>
    <w:bookmarkStart w:name="z8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и дата выдачи ветеринарно-санитарного заключения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идентификационный номер ________________________________________</w:t>
      </w:r>
    </w:p>
    <w:bookmarkEnd w:id="37"/>
    <w:bookmarkStart w:name="z8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Наличие технологического, измерительного и испытательного оборудования для производства препаратов ветеринарного назначения в соответствии с техническими условиями на производимый ветеринарный препарат, наличие аккредитованной испытательной лаборатории, оснащенной приборами и оборудованием, либо договора о выполнении испытательных работ (услуг) с организациями, имеющими указанные лаборатории, для осуществления контроля качества производимых ветеринарных препаратов (средства измерений, внесенные в реестр государственной системы обеспечения единства измерений Республики Казахстан по результатам испытаний с целью утверждения типа или метрологической аттестации средств измерений, приборы контроля, вспомогательные материалы и оборудование, заверенные подписью услугополучателя, сертификаты о поверке и (или) оттиски поверительного клейма на средствах измерений* и/или сертификаты о калибровке средств измерений**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июля 2000 года "Об обеспечении единства измерений" (далее – Закон), а также аттестат аккредитации испытательной лаборатории, либо договор с аккредитованной испытательной лабораторией):</w:t>
      </w:r>
    </w:p>
    <w:bookmarkEnd w:id="38"/>
    <w:bookmarkStart w:name="z8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средства измерений, внесенные в реестр государственной системы обеспечения единства измерений Республики Казахстан по результатам испытаний с целью утверждения типа или метрологической аттестации средств измерений: </w:t>
      </w:r>
    </w:p>
    <w:bookmarkEnd w:id="39"/>
    <w:bookmarkStart w:name="z8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право собственности или документ, подтверждающий законные права</w:t>
      </w:r>
    </w:p>
    <w:bookmarkEnd w:id="40"/>
    <w:bookmarkStart w:name="z9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наименование и краткая характеристика средств измерений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назначение средств измерений___________________________________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год выпуска и страна-производитель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заводской номер и дата инвентаризации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номер технического паспорта _____________________________________</w:t>
      </w:r>
    </w:p>
    <w:bookmarkEnd w:id="41"/>
    <w:bookmarkStart w:name="z9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сведения из эксплуатационных паспортов заводов-изготовителей на приборы контроля, вспомогательные материалы, оборудование, заверенные подписью услугополучателя:</w:t>
      </w:r>
    </w:p>
    <w:bookmarkEnd w:id="42"/>
    <w:bookmarkStart w:name="z9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и краткая характеристика приборов контроля, вспомогательных материалов и оборудования___________________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номер паспорта_________________________________________________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дата выдачи паспорта_____________________________________________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орган, выдавший паспорт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назначение оборудования_________________________________________</w:t>
      </w:r>
    </w:p>
    <w:bookmarkEnd w:id="43"/>
    <w:bookmarkStart w:name="z9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сертификаты о поверке и (или) оттиски поверительного клейма на средствах измерений* и/или сертификаты о калибровке средств измерений**:</w:t>
      </w:r>
    </w:p>
    <w:bookmarkEnd w:id="44"/>
    <w:bookmarkStart w:name="z9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номера сертификатов__________________________________________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дата выдачи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орган, выдавший сертификаты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срок действия сертификатов с_________ до____________________</w:t>
      </w:r>
    </w:p>
    <w:bookmarkEnd w:id="45"/>
    <w:bookmarkStart w:name="z9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46"/>
    <w:bookmarkStart w:name="z9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 оттиски поверительного клейма на средствах измерений – для средств измерений, применяемых в сфере осуществления государственного метрологического надзора согласно Закону; </w:t>
      </w:r>
    </w:p>
    <w:bookmarkEnd w:id="47"/>
    <w:bookmarkStart w:name="z9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** средства, не внесенные в реестр государственной системы обеспечения единства измерений Республики Казахстан, проходят калибровку в лабораториях, аккредитованных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июля 2008 года "Об аккредитации в области оценки соответствия".</w:t>
      </w:r>
    </w:p>
    <w:bookmarkEnd w:id="48"/>
    <w:bookmarkStart w:name="z9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аттестат аккредитации испытательной лаборатории, либо сведения о заключенных договорах с аккредитованной испытательной лабораторией:</w:t>
      </w:r>
    </w:p>
    <w:bookmarkEnd w:id="49"/>
    <w:bookmarkStart w:name="z9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аттестата аккредитации испытательной лаборатории___________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дата выдачи______________________________________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орган, выдавший аттестат аккредитации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срок действия документа с_________ до_______________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номер договора с аккредитованной испытательной лабораторией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дата заключения договора________________________________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срок действия договора с_________ до_____________________</w:t>
      </w:r>
    </w:p>
    <w:bookmarkEnd w:id="50"/>
    <w:bookmarkStart w:name="z10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Наличие нормативно-технической документации, регламентирующей производство ветеринарных препаратов:</w:t>
      </w:r>
    </w:p>
    <w:bookmarkEnd w:id="51"/>
    <w:bookmarkStart w:name="z10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стандарт организации по производству ветеринарного препарата, инструкция по изготовлению и контролю ветеринарного препарата, утвержденные руководителем производителя (да/нет)</w:t>
      </w:r>
    </w:p>
    <w:bookmarkEnd w:id="52"/>
    <w:bookmarkStart w:name="z10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2) инструкция по применению (использованию) ветеринарных препаратов,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утвержденная руководителем производителя (да/нет)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3) паспорта на производственные и контрольные штаммы микроорганизмов: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назначение штамма_________________________________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номер штамма______________________________________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условное обозначение________________________________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кем получен штамм__________________________________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дата получения_____________________________________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от каких животных получен штамм__________________________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из какого учреждения получен штамм________________________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характеристика материала__________________________________________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(вид, фасовка, способ стабилизации)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серологические свойства___________________________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результаты титрования______________________________</w:t>
      </w:r>
    </w:p>
    <w:bookmarkEnd w:id="53"/>
    <w:bookmarkStart w:name="z10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Для юридических лиц: наличие квалифицированного состава руководителей и специалистов: в подразделениях непосредственно занятых производством ветеринарных препаратов и производственного контроля специалистов (не менее одного ветеринарного врача или фельдшера), имеющих высшее и (или) послевузовское образование по специальностям "ветеринарная медицина", "ветеринарная санитария" и(или) техническое и профессиональное образование (колледж) по специальности "ветеринария"; специалистов с высшим или средним биотехнологическим, химическим или биологическим образованием в подразделениях непосредственно занятых производством ветеринарных препаратов и производственного контроля; стажа работы по специальности не менее двух лет у руководителей подразделений непосредственно занятых на производстве ветеринарных препаратов и/или у работника подразделения производственного контроля, специализации или усовершенствования и других видов повышения, квалификации за последние 5 лет. </w:t>
      </w:r>
    </w:p>
    <w:bookmarkEnd w:id="54"/>
    <w:bookmarkStart w:name="z10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физических лиц: наличие высшего и (или) послевузовского образования по специальностям "ветеринарная медицина", "ветеринарная санитария" и (или) технического и профессионального образования (колледж) по специальности "ветеринария", стажа работы по специальности не менее двух лет, специализации или усовершенствования и других видов повышения квалификации за последние 5 лет:</w:t>
      </w:r>
    </w:p>
    <w:bookmarkEnd w:id="55"/>
    <w:bookmarkStart w:name="z10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сведения о квалифицированном составе технических руководителей и специалистов:</w:t>
      </w:r>
    </w:p>
    <w:bookmarkEnd w:id="56"/>
    <w:bookmarkStart w:name="z10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высшего учебного заведения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специальность и квалификация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номер диплома о высшем/среднем образовании по профилю лицензируемого вида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деятельности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дата выдачи диплома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2) сведения о прохождении специализации/повышения квалификации: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наименование учреждения, где проводилась специализации/повышение квалификации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дисциплина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номер сертификата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дата выдачи сертификата_______________________________</w:t>
      </w:r>
    </w:p>
    <w:bookmarkEnd w:id="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апреля 2021 года № 131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января 2015 года № 7-1/69</w:t>
            </w:r>
          </w:p>
        </w:tc>
      </w:tr>
    </w:tbl>
    <w:bookmarkStart w:name="z109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Квалификационные требования и перечень документов, подтверждающих соответствие им, для осуществления деятельности в области ветеринарии по проведению ветеринарно-санитарной экспертизы продукции и сырья животного происхождения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8"/>
        <w:gridCol w:w="5194"/>
        <w:gridCol w:w="4605"/>
        <w:gridCol w:w="2193"/>
      </w:tblGrid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Квалификационные требования</w:t>
            </w:r>
          </w:p>
        </w:tc>
        <w:tc>
          <w:tcPr>
            <w:tcW w:w="4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производственно-технической базы на праве собственности или ином законном основании.</w:t>
            </w:r>
          </w:p>
        </w:tc>
        <w:tc>
          <w:tcPr>
            <w:tcW w:w="4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Правоустанавливающие документы на производственно-техническую базу или копии договора аренды или безвозмездного пользования или доверительного управления в случае заключения данных договоров на срок менее одного года;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ветеринарно-санитарное заключение, выдаваемое в соответствии с приказом Министра сельского хозяйства Республики Казахстан от 21 мая 2015 года № 7-1/453 "Об утверждении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выдачи ветеринарных документов и требований к их бланкам" (зарегистрирован в Реестре государственной регистрации нормативных правовых актов № 11898) (далее – Приказ).</w:t>
            </w:r>
          </w:p>
          <w:bookmarkEnd w:id="59"/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наличия производственно-технической базы на праве собственности или ином законном основании (аренда/безвозмездное пользование/доверительное управление на срок более одного года), информация получается с информационной системы "Государственная база данных "Регистр недвижимости".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ветеринарно-санитарном заключении услугодатель получает из информационной системы "Е-лицензирование".</w:t>
            </w:r>
          </w:p>
          <w:bookmarkEnd w:id="60"/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 по стандартизации (национальные и региональные стандарты, методики выполнения измерений для проведения ветеринарно-санитарной экспертизы продукции и сырья животного происхождения).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средств измерений, внесенных в реестр государственной системы обеспечения единства измерений Республики Казахстан по результатам испытаний с целью утверждения типа средств измерений или метрологической аттестации средств измерений, наличие сертификатов о поверке и (или) оттисков поверительного клейма на средствах измерений* и/или сертификатов о калибровке средств измерений** в соответствии с Законом Республики Казахстан от 7 июля 2000 года "Об обеспечении единства измерений" (далее – Закон), наличие стандартных тестов для проведения ветеринарно-санитарной экспертизы.</w:t>
            </w:r>
          </w:p>
          <w:bookmarkEnd w:id="61"/>
        </w:tc>
        <w:tc>
          <w:tcPr>
            <w:tcW w:w="4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сведений, содержащих информацию для осуществления деятельности в области ветеринарии по проведению ветеринарно-санитарной экспертизы продукции и сырья животного происхождения согласно приложению к настоящим квалификационным требованиям.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 руководителя юридического лица высшего и (или) послевузовского образования по специальностям "ветеринарная медицина", "ветеринарная санитария", со стажом работы по специальности не менее трех лет.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штате юридического лица или специализированного подразделения юридического лица: в лаборатории ветеринарно-санитарной экспертизы специалистов (не менее одного ветеринарного врача или фельдшера), имеющих высшее и (или) послевузовское образование по специальностям "ветеринарная медицина", "ветеринарная санитария" и (или) техническое и профессиональное образование (колледж) по специальности "ветеринария", специализации или усовершенствования и других видов повышения квалификации за последние 5 лет.</w:t>
            </w:r>
          </w:p>
          <w:bookmarkEnd w:id="62"/>
        </w:tc>
        <w:tc>
          <w:tcPr>
            <w:tcW w:w="4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сведений, содержащих информацию для осуществления деятельности в области ветеринарии по проведению ветеринарно-санитарной экспертизы продукции и сырья животного происхождения согласно приложению к настоящим квалификационным требованиям.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63"/>
    <w:bookmarkStart w:name="z11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 оттиски поверительного клейма на средствах измерений – для средств измерений, применяемых в сфере осуществления государственного метрологического надзора согласно Закону; </w:t>
      </w:r>
    </w:p>
    <w:bookmarkEnd w:id="64"/>
    <w:bookmarkStart w:name="z11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** средства, не внесенные в реестр государственной системы обеспечения единства измерений Республики Казахстан, проходят калибровку в лабораториях, аккредитованных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июля 2008 года "Об аккредитации в области оценки соответствия". </w:t>
      </w:r>
    </w:p>
    <w:bookmarkEnd w:id="6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квалификационным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требованиям и перечню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документов, подтверждающих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соответствие им,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осуществления деятельности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области ветеринарии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проведению ветеринарно-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санитарной экспертизы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 и сырья животного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происхождения</w:t>
            </w:r>
          </w:p>
        </w:tc>
      </w:tr>
    </w:tbl>
    <w:bookmarkStart w:name="z118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сведений, содержащих информацию для осуществления деятельности в области ветеринарии по проведению ветеринарно-санитарной экспертизы продукции и сырья животного происхождения</w:t>
      </w:r>
    </w:p>
    <w:bookmarkEnd w:id="66"/>
    <w:bookmarkStart w:name="z11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Сведения о ветеринарно-санитарном заключении о соответствии ветеринарным требованиям и нормативам набора технологического оборудования, выданном государственным ветеринарно-санитарным инспектором соответствующей административно-территориальной единицы: </w:t>
      </w:r>
    </w:p>
    <w:bookmarkEnd w:id="67"/>
    <w:bookmarkStart w:name="z12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и дата выдачи ветеринарно-санитарного заключения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идентификационный номер ___________________________</w:t>
      </w:r>
    </w:p>
    <w:bookmarkEnd w:id="68"/>
    <w:bookmarkStart w:name="z12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Наличие документов по стандартизации (национальные и региональные стандарты, методики выполнения измерений для проведения ветеринарно-санитарной экспертизы продукции и сырья животного происхождения). </w:t>
      </w:r>
    </w:p>
    <w:bookmarkEnd w:id="69"/>
    <w:bookmarkStart w:name="z12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Наличие средств измерений, внесенных в реестр государственной системы обеспечения единства измерений Республики Казахстан по результатам испытаний с целью утверждения типа или метрологической аттестации средств измерений, наличие приборов контроля, вспомогательных материалов и оборудования, заверенных подписью услугополучателя, наличие сертификатов о поверке и (или) оттисков поверительного клейма на средствах измерений* и/или сертификатов о калибровке средств измерений**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июля 2000 года "Об обеспечении единства измерений" (далее – Закон), наличие стандартных тестов для проведения ветеринарно-санитарной экспертизы:</w:t>
      </w:r>
    </w:p>
    <w:bookmarkEnd w:id="70"/>
    <w:bookmarkStart w:name="z12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документы по стандартизации (национальные и региональные стандарты, методики выполнения измерений для проведения ветеринарно-санитарной экспертизы продукции и сырья животного происхождения) да/нет (указать наименование документа):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</w:t>
      </w:r>
    </w:p>
    <w:bookmarkEnd w:id="71"/>
    <w:bookmarkStart w:name="z12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средства измерений, внесенные в реестр государственной системы обеспечения единства измерений Республики Казахстан по результатам испытаний с целью утверждения типа или метрологической аттестации средств измерений: </w:t>
      </w:r>
    </w:p>
    <w:bookmarkEnd w:id="72"/>
    <w:bookmarkStart w:name="z12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право собственности или документ, подтверждающий законные права</w:t>
      </w:r>
    </w:p>
    <w:bookmarkEnd w:id="73"/>
    <w:bookmarkStart w:name="z12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наименование и краткая характеристика средств измерений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назначение средств измерений___________________________________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год выпуска и страна-производитель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заводской номер и дата инвентаризации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номер технического паспорта _____________________________________</w:t>
      </w:r>
    </w:p>
    <w:bookmarkEnd w:id="74"/>
    <w:bookmarkStart w:name="z12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сведения из эксплуатационных паспортов заводов-изготовителей на приборы контроля, вспомогательные материалы, оборудование, заверенные подписью услугополучателя:</w:t>
      </w:r>
    </w:p>
    <w:bookmarkEnd w:id="75"/>
    <w:bookmarkStart w:name="z12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и краткая характеристика приборов контроля, вспомогательных материалов и оборудования___________________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номер паспорта_____________________________________________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дата выдачи паспорта_____________________________________________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орган, выдавший паспорт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назначение оборудования_________________________________</w:t>
      </w:r>
    </w:p>
    <w:bookmarkEnd w:id="76"/>
    <w:bookmarkStart w:name="z12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сертификаты о поверке и (или) оттиски поверительного клейма на средствах измерений* и/или сертификаты о калибровке средств измерений**:</w:t>
      </w:r>
    </w:p>
    <w:bookmarkEnd w:id="77"/>
    <w:bookmarkStart w:name="z13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номера сертификатов__________________________________________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дата выдачи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орган, выдавший сертификаты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срок действия сертификатов с_________ до____________________</w:t>
      </w:r>
    </w:p>
    <w:bookmarkEnd w:id="78"/>
    <w:bookmarkStart w:name="z13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</w:t>
      </w:r>
    </w:p>
    <w:bookmarkEnd w:id="79"/>
    <w:bookmarkStart w:name="z13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 оттиски поверительного клейма на средствах измерений – для средств измерений, применяемых в сфере осуществления государственного метрологического надзора согласно Закону; </w:t>
      </w:r>
    </w:p>
    <w:bookmarkEnd w:id="80"/>
    <w:bookmarkStart w:name="z13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** средства, не внесенные в реестр государственной системы обеспечения единства измерений Республики Казахстан, проходят калибровку в лабораториях, аккредитованных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июля 2008 года "Об аккредитации в области оценки соответствия".</w:t>
      </w:r>
    </w:p>
    <w:bookmarkEnd w:id="81"/>
    <w:bookmarkStart w:name="z13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сведения о наличии стандартных тестов для проведения ветеринарно-санитарной экспертизы на рынках _______________________________________</w:t>
      </w:r>
    </w:p>
    <w:bookmarkEnd w:id="82"/>
    <w:bookmarkStart w:name="z13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Наличие у руководителя юридического лица высшего и (или) послевузовского образования по специальностям "ветеринарная медицина", "ветеринарная санитария", стажа работы по специальности не менее 3 (трех) лет.</w:t>
      </w:r>
    </w:p>
    <w:bookmarkEnd w:id="83"/>
    <w:bookmarkStart w:name="z13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в штате юридического лица или специализированного подразделения юридического лица: в лаборатории ветеринарно-санитарной экспертизы специалистов (не менее одного ветеринарного врача или фельдшера), имеющих высшее и (или) послевузовское образование по специальностям "ветеринарная медицина", "ветеринарная санитария" и (или) техническое и профессиональное образование (колледж) по специальности "ветеринария", специализации или усовершенствования и других видов повышения квалификации за последние 5 (пять) лет:</w:t>
      </w:r>
    </w:p>
    <w:bookmarkEnd w:id="84"/>
    <w:bookmarkStart w:name="z13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сведения о квалифицированном составе технических руководителей и специалистов:</w:t>
      </w:r>
    </w:p>
    <w:bookmarkEnd w:id="85"/>
    <w:bookmarkStart w:name="z13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специальность и квалификация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номер диплома о высшем/среднем образовании по профилю лицензируемого вида деятельности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дата выдачи диплома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наименование учебного заведения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2) сведения о прохождении специализации/повышения квалификации: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наименование организации, где проводилась специализация/повышение квалификации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дисциплина_______________________________________________________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номер сертификата_____________________________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дата выдачи сертификата___________________________</w:t>
      </w:r>
    </w:p>
    <w:bookmarkEnd w:id="8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