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289f52" w14:textId="7289f5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культуры и спорта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7 апреля 2021 года № 90. Зарегистрирован в Министерстве юстиции Республики Казахстан 12 апреля 2021 года № 22532.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некоторые приказы Министра культуры и спорта Республики Казахстан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культуры и спорта Республики Казахстан от 27 июня 2016 года № 181 "Об утверждении Инструкции об отраслевой системе поощрения" (зарегистрирован в Реестре государственной регистрации нормативных правовых актов за № 13986, опубликован 9 августа 2016 года в Эталонном контрольном банке нормативных правовых актов Республики Казахстан) следующие изменения: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Контроль за исполнением настоящего приказа возложить на руководителя аппарата Министерства культуры и спорта Республики Казахстан.";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Инструкции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отраслевой системе поощрения, утвержденной указанным приказом: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Настоящая Инструкция об отраслевой системе поощрения (далее - Инструкция) детализирует процедуру отраслевой системы поощрения работников культуры, литературы и искусства, архивного дела и документационного обеспечения управления, туристской деятельности, физической культуры и спорта за вклад в развитие отрасли.";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В целях поощрения работников культуры, литературы и искусства, архивного дела и документационного обеспечения управления, туристской деятельности, физической культуры и спорта устанавливаются следующие виды поощрения: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почетная грамота,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настоящей Инструкции;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благодарственное письмо, по форме согласно приложению 2 к настоящей Инструкции.";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Лицами, претендующими на поощрение почетной грамотой и благодарственным письмом, являются работники культуры, литературы и искусства, архивного дела и документационного обеспечения управления, туристской деятельности, физической культуры и спорта, в том числе работники Министерства культуры и спорта Республики Казахстан (далее - Министерство) и его ведомств, подведомственных организаций (далее - работники).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Поощрение работников осуществляется по случаю празднования государственных и национальных праздников, профессиональных праздников: "День работников культуры и искусства", "День спорта", "День архивиста".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Одно и то же лицо дважды не поощряется за одни и те же вклады, заслуги, достижения или успехи в отрасли культуры, литературы и искусства, архивного дела и документационного обеспечения управления, туристской деятельности, физической культуры и спорта.";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Для рассмотрения представлений на работников приказом Министра культуры и спорта Республики Казахстан (далее-Министр) создается комиссия.</w:t>
      </w:r>
    </w:p>
    <w:bookmarkEnd w:id="12"/>
    <w:bookmarkStart w:name="z22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Комиссия состоит из нечетного количества членов. Члены комиссии, за исключением председателя комиссии, избираются из числа вице-министров культуры и спорта Республики Казахстан, руководителя аппарата, руководителей или заместителей ведомств, структурных подразделений, курирующих соответствующую отрасль, либо лиц, исполняющих их обязанности.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Председателем комиссии назначается Министр.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Секретарь определяется из числа работников Службы управления персоналом Министерства.";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Награждение почетной грамотой и благодарственным письмом осуществляется приказом руководителя аппарата на основании протокола комиссии.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Почетной грамотой награждаются работники, имеющие: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трудовой стаж работы более трех лет в каждой отдельной отрасли (культуры, литературы и искусства, архивного дела и документационного обеспечения управления, туристской деятельности, физической культуры и спорта);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заслуги, достижения или успехи в отрасли (культуры, литературы и искусства, архивного дела и документационного обеспечения управления, туристской деятельности, физической культуры и спорта).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Благодарственным письмом награждаются работники, имеющие: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успехи в проведении мероприятий (конкурсы, олимпиады, смотры, выставки);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вклад в развитие культуры, литературы и искусства, архивного дела и документационного обеспечения управления, туристской деятельности, физической культуры и спорта.";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Утратил силу приказом Министра туризма и спорта РК от 24.07.2026 </w:t>
      </w:r>
      <w:r>
        <w:rPr>
          <w:rFonts w:ascii="Times New Roman"/>
          <w:b w:val="false"/>
          <w:i w:val="false"/>
          <w:color w:val="00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изменением, внесенным приказом Министра туризма и спорта РК от 24.07.2026 </w:t>
      </w:r>
      <w:r>
        <w:rPr>
          <w:rFonts w:ascii="Times New Roman"/>
          <w:b w:val="false"/>
          <w:i w:val="false"/>
          <w:color w:val="000000"/>
          <w:sz w:val="28"/>
        </w:rPr>
        <w:t>№ 140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Cлужбе управления персоналом Министерства культуры и спорта Республики Казахстан в установленном законодательством порядке обеспечить:</w:t>
      </w:r>
    </w:p>
    <w:bookmarkEnd w:id="23"/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24"/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спорта Республики Казахстан;</w:t>
      </w:r>
    </w:p>
    <w:bookmarkEnd w:id="25"/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исполнения мероприятий, предусмотренных настоящим пунктом приказа,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26"/>
    <w:bookmarkStart w:name="z4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руководителя аппарата Министерства культуры и спорта Республики Казахстан.</w:t>
      </w:r>
    </w:p>
    <w:bookmarkEnd w:id="27"/>
    <w:bookmarkStart w:name="z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культуры и спорта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А. Раимкулова 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