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f5208" w14:textId="9af520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7 апреля 2021 года № 313. Зарегистрирован в Министерстве юстиции Республики Казахстан 12 апреля 2021 года № 22523. Утратил силу приказом и.о. Министра финансов Республики Казахстан от 14 мая 2025 года № 225.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финансов РК от 14.05.2025 </w:t>
      </w:r>
      <w:r>
        <w:rPr>
          <w:rFonts w:ascii="Times New Roman"/>
          <w:b w:val="false"/>
          <w:i w:val="false"/>
          <w:color w:val="ff0000"/>
          <w:sz w:val="28"/>
        </w:rPr>
        <w:t>№ 225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3 статьи 61-1 </w:t>
      </w:r>
      <w:r>
        <w:rPr>
          <w:rFonts w:ascii="Times New Roman"/>
          <w:b w:val="false"/>
          <w:i w:val="false"/>
          <w:color w:val="000000"/>
          <w:sz w:val="28"/>
        </w:rPr>
        <w:t>Бюджетного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Первого заместителя Премьер-Министра Республики Казахстан – Министра финансов Республики Казахстан от 27 мая 2019 года № 492 "Об утверждении Правил составления прогнозной консолидированной финансовой отчетности администратора бюджетных программ" (зарегистрирован в Реестре государственной регистрации нормативных правовых актов под № 18750, опубликован 5 июня 2019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составления прогнозной консолидированной финансовой отчетности администратора бюджетных программ,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бюджетного законодательства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Жамаубаев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 программ</w:t>
            </w:r>
          </w:p>
        </w:tc>
      </w:tr>
    </w:tbl>
    <w:bookmarkStart w:name="z1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к прогнозной консолидированной финансовой отчетности</w:t>
      </w:r>
      <w:r>
        <w:br/>
      </w:r>
      <w:r>
        <w:rPr>
          <w:rFonts w:ascii="Times New Roman"/>
          <w:b/>
          <w:i w:val="false"/>
          <w:color w:val="000000"/>
        </w:rPr>
        <w:t>на _________________ годы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Общие сведения:</w:t>
      </w:r>
    </w:p>
    <w:bookmarkEnd w:id="9"/>
    <w:p>
      <w:pPr>
        <w:spacing w:after="0"/>
        <w:ind w:left="0"/>
        <w:jc w:val="both"/>
      </w:pPr>
      <w:bookmarkStart w:name="z18" w:id="10"/>
      <w:r>
        <w:rPr>
          <w:rFonts w:ascii="Times New Roman"/>
          <w:b w:val="false"/>
          <w:i w:val="false"/>
          <w:color w:val="000000"/>
          <w:sz w:val="28"/>
        </w:rPr>
        <w:t>
      Наименование администратора бюджетных программ: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подведомственных учреждений: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Единица измерения: тысяч тенге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Раскрытия к прогнозному консолидированному отчету о финансовом положении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2.1 Активы</w:t>
      </w:r>
    </w:p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Изменения (увеличение) в составе краткосрочных финансовых инвестиций (код строки 011 прогнозного консолидированного отчета о финансовом положении)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Изменения в составе краткосрочных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строки 011 прогнозного консолидированного отчета о финансовом положении) </w:t>
      </w:r>
    </w:p>
    <w:bookmarkEnd w:id="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4"/>
    <w:bookmarkStart w:name="z33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Изменения (увеличение) в составе запасов</w:t>
      </w:r>
      <w:r>
        <w:br/>
      </w:r>
      <w:r>
        <w:rPr>
          <w:rFonts w:ascii="Times New Roman"/>
          <w:b/>
          <w:i w:val="false"/>
          <w:color w:val="000000"/>
        </w:rPr>
        <w:t>(код строки 020 прогнозного консолидированного отчета о финансовом положении)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Материалы, всего (сумма строк с 010 по 014),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продуктов питания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лекарственных средств и прочих изделий медицинского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топлива, горюче-смазочных материалов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149 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прочих запасов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31"/>
    <w:bookmarkStart w:name="z4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Изменения в составе запасов</w:t>
      </w:r>
      <w:r>
        <w:br/>
      </w:r>
      <w:r>
        <w:rPr>
          <w:rFonts w:ascii="Times New Roman"/>
          <w:b/>
          <w:i w:val="false"/>
          <w:color w:val="000000"/>
        </w:rPr>
        <w:t>(код строки 020 прогнозного консолидированного отчета о финансовом положении)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38"/>
    <w:bookmarkStart w:name="z47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Изменения (увеличение) в составе долгосрочных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>(код строки 110 прогнозного консолидированного отчета о финансовом положении)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специализированным организациям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физическим лицам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внутренние бюджетные кредиты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иностранным государствам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Поручительство государства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гарантия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долей участия, ценных бумаг юридических лиц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увеличение уставных капиталов субъектов квазигосударственного сектора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акций международных организаций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45"/>
    <w:bookmarkStart w:name="z54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Изменения в составе долгосрочных финансовых инвестиций</w:t>
      </w:r>
      <w:r>
        <w:br/>
      </w:r>
      <w:r>
        <w:rPr>
          <w:rFonts w:ascii="Times New Roman"/>
          <w:b/>
          <w:i w:val="false"/>
          <w:color w:val="000000"/>
        </w:rPr>
        <w:t>(код строки 110 прогнозного консолидированного отчета о финансовом положении)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2"/>
    <w:bookmarkStart w:name="z61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Изменения (увеличение) в составе основных средств в результате приобретения</w:t>
      </w:r>
      <w:r>
        <w:br/>
      </w:r>
      <w:r>
        <w:rPr>
          <w:rFonts w:ascii="Times New Roman"/>
          <w:b/>
          <w:i w:val="false"/>
          <w:color w:val="000000"/>
        </w:rPr>
        <w:t>(коды строк 114 прогнозного консолидированного отчета о финансовом положении)</w:t>
      </w:r>
    </w:p>
    <w:bookmarkEnd w:id="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6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59"/>
    <w:bookmarkStart w:name="z68" w:id="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8. Изменения (увеличение) в составе основных средств в результате капитального ремонта</w:t>
      </w:r>
      <w:r>
        <w:br/>
      </w:r>
      <w:r>
        <w:rPr>
          <w:rFonts w:ascii="Times New Roman"/>
          <w:b/>
          <w:i w:val="false"/>
          <w:color w:val="000000"/>
        </w:rPr>
        <w:t>(коды строк 114 прогнозного консолидированного отчета о финансовом положении)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Сооружения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Передаточные устройства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Машины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Инструменты, производственный и хозяйственный инвентарь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основные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74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66"/>
    <w:bookmarkStart w:name="z75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9. Изменения (увеличение) основных средств в результате прочих операций</w:t>
      </w:r>
      <w:r>
        <w:br/>
      </w:r>
      <w:r>
        <w:rPr>
          <w:rFonts w:ascii="Times New Roman"/>
          <w:b/>
          <w:i w:val="false"/>
          <w:color w:val="000000"/>
        </w:rPr>
        <w:t>(код строки 114 прогнозного консолидированного отчета о финансовом положении)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перевод из категории незавершенного строительства в категорию основных средств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признание активов по договору концессии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1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73"/>
    <w:bookmarkStart w:name="z82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10. Изменения в составе основных средств</w:t>
      </w:r>
      <w:r>
        <w:br/>
      </w:r>
      <w:r>
        <w:rPr>
          <w:rFonts w:ascii="Times New Roman"/>
          <w:b/>
          <w:i w:val="false"/>
          <w:color w:val="000000"/>
        </w:rPr>
        <w:t>(код строки 114 прогнозного консолидированного отчета о финансовом положении)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8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0"/>
    <w:bookmarkStart w:name="z89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11. Изменения (увеличение) в составе незавершенного строительство и капитальных вложений, направленных на развитие</w:t>
      </w:r>
      <w:r>
        <w:br/>
      </w:r>
      <w:r>
        <w:rPr>
          <w:rFonts w:ascii="Times New Roman"/>
          <w:b/>
          <w:i w:val="false"/>
          <w:color w:val="000000"/>
        </w:rPr>
        <w:t>(код строки 115 прогнозного консолидированного отчета о финансовом положении)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дорог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доставка судов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87"/>
    <w:bookmarkStart w:name="z96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12. Изменения в составе незавершенного строительство и капитальных вложений</w:t>
      </w:r>
      <w:r>
        <w:br/>
      </w:r>
      <w:r>
        <w:rPr>
          <w:rFonts w:ascii="Times New Roman"/>
          <w:b/>
          <w:i w:val="false"/>
          <w:color w:val="000000"/>
        </w:rPr>
        <w:t>(код строки 115 прогнозного консолидированного отчета о финансовом положении)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94"/>
    <w:bookmarkStart w:name="z103" w:id="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13. Изменения в составе инвестиционной недвижимости</w:t>
      </w:r>
      <w:r>
        <w:br/>
      </w:r>
      <w:r>
        <w:rPr>
          <w:rFonts w:ascii="Times New Roman"/>
          <w:b/>
          <w:i w:val="false"/>
          <w:color w:val="000000"/>
        </w:rPr>
        <w:t>(код строки 116 прогнозного консолидированного отчета о финансовом положении)</w:t>
      </w:r>
    </w:p>
    <w:bookmarkEnd w:id="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09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1"/>
    <w:bookmarkStart w:name="z110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14. Изменения в составе биологических активов</w:t>
      </w:r>
      <w:r>
        <w:br/>
      </w:r>
      <w:r>
        <w:rPr>
          <w:rFonts w:ascii="Times New Roman"/>
          <w:b/>
          <w:i w:val="false"/>
          <w:color w:val="000000"/>
        </w:rPr>
        <w:t>(код строки 117 прогнозного консолидированного отчета о финансовом положении)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16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08"/>
    <w:bookmarkStart w:name="z117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15. Изменения (увеличение) в составе нематериальных активов</w:t>
      </w:r>
      <w:r>
        <w:br/>
      </w:r>
      <w:r>
        <w:rPr>
          <w:rFonts w:ascii="Times New Roman"/>
          <w:b/>
          <w:i w:val="false"/>
          <w:color w:val="000000"/>
        </w:rPr>
        <w:t>(код строки 118 прогнозного консолидированного отчета о финансовом положении)</w:t>
      </w:r>
    </w:p>
    <w:bookmarkEnd w:id="1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нематериальных активов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Создание, внедрение и развитие информационных программ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23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15"/>
    <w:bookmarkStart w:name="z124" w:id="1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16. Изменения в составе нематериальных активов</w:t>
      </w:r>
      <w:r>
        <w:br/>
      </w:r>
      <w:r>
        <w:rPr>
          <w:rFonts w:ascii="Times New Roman"/>
          <w:b/>
          <w:i w:val="false"/>
          <w:color w:val="000000"/>
        </w:rPr>
        <w:t>(код строки 118 прогнозного консолидированного отчета о финансовом положении)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2"/>
    <w:bookmarkStart w:name="z131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17. Изменения (увеличение) в составе долгосрочных активов по договорам</w:t>
      </w:r>
      <w:r>
        <w:br/>
      </w:r>
      <w:r>
        <w:rPr>
          <w:rFonts w:ascii="Times New Roman"/>
          <w:b/>
          <w:i w:val="false"/>
          <w:color w:val="000000"/>
        </w:rPr>
        <w:t>государственно-частного партнерства, в том числе концессии (в составе основных средств</w:t>
      </w:r>
      <w:r>
        <w:br/>
      </w:r>
      <w:r>
        <w:rPr>
          <w:rFonts w:ascii="Times New Roman"/>
          <w:b/>
          <w:i w:val="false"/>
          <w:color w:val="000000"/>
        </w:rPr>
        <w:t>(код строки 114), нематериальных активов (код строки 118), незавершенного строительства</w:t>
      </w:r>
      <w:r>
        <w:br/>
      </w:r>
      <w:r>
        <w:rPr>
          <w:rFonts w:ascii="Times New Roman"/>
          <w:b/>
          <w:i w:val="false"/>
          <w:color w:val="000000"/>
        </w:rPr>
        <w:t>и капитальных вложений (код строки 115) прогнозного консолидированного отчета о финансовом положении)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актива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</w:t>
            </w:r>
          </w:p>
          <w:bookmarkEnd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создания или дата передачи концессионеру объекта по договору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эксплуатации объекта по договору концессии (годы и общее количеств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 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концессионных активов, в том числе: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Основные средства,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Нематериальные активы,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Незавершенное строительство и капитальные вложения, в том числе (по объектам):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25"/>
    <w:bookmarkStart w:name="z134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2.2 Обязательства</w:t>
      </w:r>
    </w:p>
    <w:bookmarkEnd w:id="126"/>
    <w:bookmarkStart w:name="z135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18. Изменения (уменьшение) в составе краткосрочных финансовых обязательств*</w:t>
      </w:r>
      <w:r>
        <w:br/>
      </w:r>
      <w:r>
        <w:rPr>
          <w:rFonts w:ascii="Times New Roman"/>
          <w:b/>
          <w:i w:val="false"/>
          <w:color w:val="000000"/>
        </w:rPr>
        <w:t>(код строки 210 прогнозного консолидированного отчета о финансовом положении)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займам,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государственных обязательств по компенсации операционных (эксплуатационных) затрат, вознаграждениям и прочим выплатам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41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18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33"/>
    <w:bookmarkStart w:name="z14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часть долгосрочных финансовых обязательств сроком погашения до 1 года после отчетной даты, отражается в общей сумме долгосрочных обязательств в таблице 23 и с выделением от общей суммы долгосрочных обязательств в таблицах 24 и 27. </w:t>
      </w:r>
    </w:p>
    <w:bookmarkEnd w:id="134"/>
    <w:bookmarkStart w:name="z14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35"/>
    <w:bookmarkStart w:name="z144" w:id="1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19. Изменения в составе краткосрочных финансовых обязательств*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эмиссионным бумагам, внешним и внутренним займам</w:t>
      </w:r>
      <w:r>
        <w:br/>
      </w:r>
      <w:r>
        <w:rPr>
          <w:rFonts w:ascii="Times New Roman"/>
          <w:b/>
          <w:i w:val="false"/>
          <w:color w:val="000000"/>
        </w:rPr>
        <w:t xml:space="preserve">(код строки 210 прогнозного консолидированного отчета о финансовом положении) 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0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*в таблице 19 отражаются краткосрочные финансовые обязательства сроком погашения до 1 года после отчетной даты, за исключением текущей части долгосрочных обязательств.</w:t>
      </w:r>
    </w:p>
    <w:bookmarkEnd w:id="142"/>
    <w:bookmarkStart w:name="z151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Текущая часть обязательств долгосрочных финансовых обязательств сроком погашения до 1 года после отчетной даты, отражается в таблице 24. </w:t>
      </w:r>
    </w:p>
    <w:bookmarkEnd w:id="143"/>
    <w:bookmarkStart w:name="z152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44"/>
    <w:bookmarkStart w:name="z153" w:id="1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20. Краткосрочные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(код строки 210 прогнозного консолидированного отчета о финансовом положении)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9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краткосрочных финансовых обязательств по государственным эмиссионным бумагам, внешним и внутренним займам на конец периода.</w:t>
      </w:r>
    </w:p>
    <w:bookmarkEnd w:id="151"/>
    <w:bookmarkStart w:name="z16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 сальдо краткосрочных финансовых обязательств по договорам концессии на конец периода (строка 401 таблицы 27).</w:t>
      </w:r>
    </w:p>
    <w:bookmarkEnd w:id="152"/>
    <w:bookmarkStart w:name="z161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 сальдо краткосрочных финансовых обязательств по прочим договорам государственно-частного партнерства на конец периода (строка 401 таблицы 31).</w:t>
      </w:r>
    </w:p>
    <w:bookmarkEnd w:id="153"/>
    <w:bookmarkStart w:name="z162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54"/>
    <w:bookmarkStart w:name="z163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21. Изменения (уменьшение) в составе краткосрочных вознаграждений к выплате</w:t>
      </w:r>
      <w:r>
        <w:br/>
      </w:r>
      <w:r>
        <w:rPr>
          <w:rFonts w:ascii="Times New Roman"/>
          <w:b/>
          <w:i w:val="false"/>
          <w:color w:val="000000"/>
        </w:rPr>
        <w:t>(код строки 219 Прогнозного консолидированного отчета о финансовом положении)</w:t>
      </w:r>
    </w:p>
    <w:bookmarkEnd w:id="1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69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1"/>
    <w:bookmarkStart w:name="z17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22. Изменения в составе краткосрочных вознаграждений к выплате</w:t>
      </w:r>
      <w:r>
        <w:br/>
      </w:r>
      <w:r>
        <w:rPr>
          <w:rFonts w:ascii="Times New Roman"/>
          <w:b/>
          <w:i w:val="false"/>
          <w:color w:val="000000"/>
        </w:rPr>
        <w:t>(код строки 219 Прогнозного консолидированного отчета о финансовом положении)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76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68"/>
    <w:bookmarkStart w:name="z177" w:id="1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23. Изменения (уменьшение) в составе долгосрочных финансовых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(код строки 310 Прогнозного консолидированного отчета о финансовом положении)</w:t>
      </w:r>
    </w:p>
    <w:bookmarkEnd w:id="16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внутренним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 по внешним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погашение основного долга по государственным эмиссионным бумагам, внешним и внутренним займам (сумма строк 010, 011, 012, 013)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83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175"/>
    <w:bookmarkStart w:name="z184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24. Изменения в составе долгосрочных финансовых обязательств</w:t>
      </w:r>
      <w:r>
        <w:br/>
      </w:r>
      <w:r>
        <w:rPr>
          <w:rFonts w:ascii="Times New Roman"/>
          <w:b/>
          <w:i w:val="false"/>
          <w:color w:val="000000"/>
        </w:rPr>
        <w:t>по государственным эмиссионным бумагам, внешним и внутренним займам</w:t>
      </w:r>
      <w:r>
        <w:br/>
      </w:r>
      <w:r>
        <w:rPr>
          <w:rFonts w:ascii="Times New Roman"/>
          <w:b/>
          <w:i w:val="false"/>
          <w:color w:val="000000"/>
        </w:rPr>
        <w:t xml:space="preserve"> (код строки 310 Прогнозного консолидированного отчета о финансовом положении)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основного долга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стоимости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(краткосрочные обязательства)*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0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*текущая часть долгосрочных обязательств (краткосрочные обязательства) отражается по коду строки 210 прогнозного консолидированного отчета о финансовом положении.</w:t>
      </w:r>
    </w:p>
    <w:bookmarkEnd w:id="182"/>
    <w:bookmarkStart w:name="z191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83"/>
    <w:bookmarkStart w:name="z192" w:id="1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25. Долгосрочные финансовые обязательства</w:t>
      </w:r>
      <w:r>
        <w:br/>
      </w:r>
      <w:r>
        <w:rPr>
          <w:rFonts w:ascii="Times New Roman"/>
          <w:b/>
          <w:i w:val="false"/>
          <w:color w:val="000000"/>
        </w:rPr>
        <w:t>(код строки 310 прогнозного консолидированного отчета о финансовом положении)</w:t>
      </w:r>
    </w:p>
    <w:bookmarkEnd w:id="1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финансовые обязательства по государственным эмиссионным бумагам, внешним и внутренним займам*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договорам концессии**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прочим договорам государственно-частного партнерства***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9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долгосрочных финансовых обязательств по государственным эмиссионным бумагам, внешним и внутренним займам на конец периода.</w:t>
      </w:r>
    </w:p>
    <w:bookmarkEnd w:id="190"/>
    <w:bookmarkStart w:name="z19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**сальдо долгосрочных финансовых обязательств по договорам концессии на конец периода (строка 402 таблицы 27).</w:t>
      </w:r>
    </w:p>
    <w:bookmarkEnd w:id="191"/>
    <w:bookmarkStart w:name="z20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***сальдо долгосрочных финансовых обязательств по прочим договорам государственно-частного партнерства на конец периода (строка 402 таблицы 31).</w:t>
      </w:r>
    </w:p>
    <w:bookmarkEnd w:id="192"/>
    <w:bookmarkStart w:name="z20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93"/>
    <w:bookmarkStart w:name="z202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26. Изменения (уменьшение) в составе общей суммы долгосрочных</w:t>
      </w:r>
      <w:r>
        <w:br/>
      </w:r>
      <w:r>
        <w:rPr>
          <w:rFonts w:ascii="Times New Roman"/>
          <w:b/>
          <w:i w:val="false"/>
          <w:color w:val="000000"/>
        </w:rPr>
        <w:t>и краткосрочных обязательств по договорам концессии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регистрации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08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00"/>
    <w:bookmarkStart w:name="z209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27. Изменения в составе общей суммы долгосрочных</w:t>
      </w:r>
      <w:r>
        <w:br/>
      </w:r>
      <w:r>
        <w:rPr>
          <w:rFonts w:ascii="Times New Roman"/>
          <w:b/>
          <w:i w:val="false"/>
          <w:color w:val="000000"/>
        </w:rPr>
        <w:t>и краткосрочных обязательств по договорам концессии</w:t>
      </w:r>
      <w:r>
        <w:br/>
      </w:r>
      <w:r>
        <w:rPr>
          <w:rFonts w:ascii="Times New Roman"/>
          <w:b/>
          <w:i w:val="false"/>
          <w:color w:val="000000"/>
        </w:rPr>
        <w:t>(коды строк 310* и 210* прогнозного консолидированного отчета о финансовом положении)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15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договорам концессии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07"/>
    <w:bookmarkStart w:name="z216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08"/>
    <w:bookmarkStart w:name="z217" w:id="2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28. Обязательства (общая сумма сальдо* долгосрочных</w:t>
      </w:r>
      <w:r>
        <w:br/>
      </w:r>
      <w:r>
        <w:rPr>
          <w:rFonts w:ascii="Times New Roman"/>
          <w:b/>
          <w:i w:val="false"/>
          <w:color w:val="000000"/>
        </w:rPr>
        <w:t>и краткосрочных обязательств) по договорам концессии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20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8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 в том числе: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(графа 6 + графа 7 + графа 8)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*общая сумма сальдо долгосрочных и краткосрочных обязательств на конец периода отражается по графам 10-14 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16"/>
    <w:bookmarkStart w:name="z225" w:id="2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29. Справочная информация по договорам концессии</w:t>
      </w:r>
    </w:p>
    <w:bookmarkEnd w:id="2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концессии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концессии всего,</w:t>
            </w:r>
          </w:p>
          <w:bookmarkEnd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</w:t>
            </w:r>
          </w:p>
          <w:bookmarkEnd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21"/>
    <w:bookmarkStart w:name="z230" w:id="2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30. Изменения (уменьшение) в составе общей суммы долгосрочных</w:t>
      </w:r>
      <w:r>
        <w:br/>
      </w:r>
      <w:r>
        <w:rPr>
          <w:rFonts w:ascii="Times New Roman"/>
          <w:b/>
          <w:i w:val="false"/>
          <w:color w:val="000000"/>
        </w:rPr>
        <w:t>и краткосрочных обязательств по прочим договорам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(коды строк 310 и 210 прогнозного консолидированного отчета о финансовом положении)</w:t>
      </w:r>
    </w:p>
    <w:bookmarkEnd w:id="2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  <w:gridCol w:w="1025"/>
      </w:tblGrid>
      <w:tr>
        <w:trPr>
          <w:trHeight w:val="30" w:hRule="atLeast"/>
        </w:trPr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концессии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0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выплат по обязательствам по договору (даты и общее количество лет)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28"/>
    <w:bookmarkStart w:name="z237" w:id="2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31. Изменения в составе общей суммы долгосрочных</w:t>
      </w:r>
      <w:r>
        <w:br/>
      </w:r>
      <w:r>
        <w:rPr>
          <w:rFonts w:ascii="Times New Roman"/>
          <w:b/>
          <w:i w:val="false"/>
          <w:color w:val="000000"/>
        </w:rPr>
        <w:t>и краткосрочных обязательств по прочим договорам государственно-частного партнерства</w:t>
      </w:r>
      <w:r>
        <w:br/>
      </w:r>
      <w:r>
        <w:rPr>
          <w:rFonts w:ascii="Times New Roman"/>
          <w:b/>
          <w:i w:val="false"/>
          <w:color w:val="000000"/>
        </w:rPr>
        <w:t>(коды строк 310* и 210* прогнозного консолидированного отчета о финансовом положении)</w:t>
      </w:r>
    </w:p>
    <w:bookmarkEnd w:id="2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 всего, в том числе: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текущая часть долгосрочных обязательств и краткосрочные обязательства (строка 210)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долгосрочные обязательства (строка 310)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*сальдо обязательств по прочим договорам государственно-частного партнерства на начало и конец периода включается в общую сумму сальдо обязательств по строкам 310 и 210 прогнозного консолидированного отчета о финансовом положении.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236"/>
    <w:p>
      <w:pPr>
        <w:spacing w:after="0"/>
        <w:ind w:left="0"/>
        <w:jc w:val="both"/>
      </w:pPr>
      <w:bookmarkStart w:name="z245" w:id="237"/>
      <w:r>
        <w:rPr>
          <w:rFonts w:ascii="Times New Roman"/>
          <w:b w:val="false"/>
          <w:i w:val="false"/>
          <w:color w:val="000000"/>
          <w:sz w:val="28"/>
        </w:rPr>
        <w:t>
      Таблица 32. Обязательства (общая сумма сальдо долгосрочных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краткосрочных обязательств) по прочим договорам государственно-частного партнерства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(коды строк 310 и 210 прогнозного консолидированного отчета о финансовом положении)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прочим договорам государственно-частного партнерства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43"/>
    <w:bookmarkStart w:name="z252" w:id="2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33. Справочная информация по прочим договорам государственно-частного партнерства</w:t>
      </w:r>
    </w:p>
    <w:bookmarkEnd w:id="2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объекта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 и номер договора государственно-частного партнерства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и регистрационный номер договора государственно-частного партнерства в органах казначейства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обязательств по договору государственно-частного партнерства всего,</w:t>
            </w:r>
          </w:p>
          <w:bookmarkEnd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 погашения с нарастающим итогом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непогашенного обязательства по договору на конец прогнозного периода (графа 9 - графа 10)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операционные затраты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(графа 6 + графа 7 + графа 8)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5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47"/>
    <w:bookmarkStart w:name="z25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2.3 Чистые активы/капитал</w:t>
      </w:r>
    </w:p>
    <w:bookmarkEnd w:id="248"/>
    <w:bookmarkStart w:name="z25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34. Изменения в составе накопленного финансового результата</w:t>
      </w:r>
      <w:r>
        <w:br/>
      </w:r>
      <w:r>
        <w:rPr>
          <w:rFonts w:ascii="Times New Roman"/>
          <w:b/>
          <w:i w:val="false"/>
          <w:color w:val="000000"/>
        </w:rPr>
        <w:t>(код строки 412 Прогнозного консолидированного отчета о финансовом положении)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начало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Уменьшение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на конец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6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55"/>
    <w:bookmarkStart w:name="z26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Раскрытия к прогнозному консолидированному отчету о результатах финансовой деятельности</w:t>
      </w:r>
    </w:p>
    <w:bookmarkEnd w:id="256"/>
    <w:bookmarkStart w:name="z26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3.1 Доходы </w:t>
      </w:r>
    </w:p>
    <w:bookmarkEnd w:id="257"/>
    <w:bookmarkStart w:name="z266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35. Доходы от обменных операций</w:t>
      </w:r>
      <w:r>
        <w:br/>
      </w:r>
      <w:r>
        <w:rPr>
          <w:rFonts w:ascii="Times New Roman"/>
          <w:b/>
          <w:i w:val="false"/>
          <w:color w:val="000000"/>
        </w:rPr>
        <w:t>(код строки 021 прогнозного консолидированного отчета о результатах финансовой деятельности)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товаров (работ, услуг)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товаров (работ, услуг)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доходов от реализации товаров (работ, услуг), в том числе: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7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64"/>
    <w:bookmarkStart w:name="z27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3.2 Расходы </w:t>
      </w:r>
    </w:p>
    <w:bookmarkEnd w:id="265"/>
    <w:bookmarkStart w:name="z274" w:id="2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36. Прочие операционные расходы</w:t>
      </w:r>
      <w:r>
        <w:br/>
      </w:r>
      <w:r>
        <w:rPr>
          <w:rFonts w:ascii="Times New Roman"/>
          <w:b/>
          <w:i w:val="false"/>
          <w:color w:val="000000"/>
        </w:rPr>
        <w:t>(код строки 122 прогнозного консолидированного отчета о результатах финансовой деятельности)</w:t>
      </w:r>
    </w:p>
    <w:bookmarkEnd w:id="2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профессиональные пенсионные взносы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пенсионные взносы работодателей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Взносы на обязательное страхование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вознаграждений присяжным заседателям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транспортных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исследованиям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консалтинговых услуг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проведение форумов, семинаров, конференций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на имиджевые мероприятия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прочих услуг и работ*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 Фонда всеобщего обязательного среднего образования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обучения стипендиатов за рубежом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Исполнение исполнительных документов, судебных актов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Особые затраты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текущие расходы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физическим лицам (работникам/сотрудникам государственных учреждений)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начислений вознаграждения к получению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*не включается сумма по содержанию и текущий ремонт долгосрочных активов</w:t>
      </w:r>
    </w:p>
    <w:bookmarkEnd w:id="272"/>
    <w:bookmarkStart w:name="z28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73"/>
    <w:bookmarkStart w:name="z282" w:id="2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37. Прочие расходы</w:t>
      </w:r>
      <w:r>
        <w:br/>
      </w:r>
      <w:r>
        <w:rPr>
          <w:rFonts w:ascii="Times New Roman"/>
          <w:b/>
          <w:i w:val="false"/>
          <w:color w:val="000000"/>
        </w:rPr>
        <w:t>(код строки 150 прогнозного консолидированного отчета о результатах финансовой деятельности)</w:t>
      </w:r>
    </w:p>
    <w:bookmarkEnd w:id="2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строки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Прогноз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20хх</w:t>
            </w:r>
          </w:p>
          <w:bookmarkEnd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в рамках государственного социального заказа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вклад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помещений, зданий, сооружений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признаний расходов по основному долгу по займам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28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Примечание: </w:t>
      </w:r>
    </w:p>
    <w:bookmarkEnd w:id="280"/>
    <w:bookmarkStart w:name="z28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Раскрытия к прогнозному консолидированному отчету о движении денег (прямой метод)</w:t>
      </w:r>
    </w:p>
    <w:bookmarkEnd w:id="281"/>
    <w:bookmarkStart w:name="z29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Раскрытия к прогнозному консолидированному отчету об изменениях чистых активов/капитала</w:t>
      </w:r>
    </w:p>
    <w:bookmarkEnd w:id="282"/>
    <w:bookmarkStart w:name="z29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bookmarkEnd w:id="283"/>
    <w:bookmarkStart w:name="z29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АБП – администратор бюджетных программ</w:t>
      </w:r>
    </w:p>
    <w:bookmarkEnd w:id="28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</w:tr>
    </w:tbl>
    <w:bookmarkStart w:name="z295" w:id="2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1 Примеры формирования статей прогнозной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консолидированной финансовой отчетности администратора бюджетных программ 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финансовом положении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движении денег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операции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Отражение операций в прогнозной консолидированной финансовой отчетности администратора бюджетных программ во взаимосвязи со спецификами экономической классификации Единой бюджетной классификации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Вносы на обязательное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подоходного налога с физических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социального налога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лекарственных средств и прочих изделий медицинского назначения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лекарственных средств и прочих изделий медицинского назначения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коммунальных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оплату услуг связи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транспортные услуги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по исследованиям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Оплата консалтинговых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консалтинговых услуг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услуг на имиджевые мероприятия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имиджевые мероприятия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активов,</w:t>
            </w:r>
          </w:p>
          <w:bookmarkEnd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услуг и работ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пределы страны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субсидии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пенсий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субвенции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изъятий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Трансферты фонду социального медицинского страхования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фонду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материально-техническое оснащение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сооружений, передаточных устройств,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дороги,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капитальный ремонт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средства,</w:t>
            </w:r>
          </w:p>
          <w:bookmarkEnd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 за товары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дорог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активы,</w:t>
            </w:r>
          </w:p>
          <w:bookmarkEnd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строительство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 или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поручительств государства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 или 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 313 Долгосрочная кредиторская задолженность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сумму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субъектов,</w:t>
            </w:r>
          </w:p>
          <w:bookmarkEnd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долей участия, ценных бумаг юридических лиц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увеличение уставных капиталов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Возврат основного долга по внутренним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основного долга по внутренним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  <w:bookmarkEnd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89.3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  <w:bookmarkEnd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Отражение доходов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Финансирование из бюджета,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финансирования.</w:t>
            </w:r>
          </w:p>
          <w:bookmarkEnd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общей суммы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Отражение амортизации по долгосрочным активам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основных средств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Инвестиционная недвижимость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инвестиционной недвижимости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Биологические активы (сумма амортизации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амортизации нематериальных активов (расчет на основе данных бухгалтерского учета и финансовой отчетности)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Отражение операций по бюджетному кредитованию (погашение бюджетных кредитов, начисление и погашение вознаграждений по бюджетным кредитам)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 погашение бюджетных кредитов за год оценки, за первый год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финансовых инвестиций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Краткосрочные финансовые инвестиции,</w:t>
            </w:r>
          </w:p>
          <w:bookmarkEnd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Долгосрочные финансовые инвестиции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бюджетом,</w:t>
            </w:r>
          </w:p>
          <w:bookmarkEnd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Долгосрочная кредиторская задолженность перед бюджетом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 погашение бюджетных кредитов за второй и третий годы прогноза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долгосрочных финансовых инвестиций и долгосрочной кредиторской задолженности перед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Долгосрочные финансовые инвестиции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Долгосрочная кредиторская задолженность перед бюджетом</w:t>
            </w:r>
          </w:p>
          <w:bookmarkEnd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бюджетного кредита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 ежегодное начисление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увеличение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 погашение вознаграждений к получению по бюджетным кредитам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уменьшение краткосрочных вознаграждений к получению и краткосрочной кредиторской задолженности по расчетам с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Краткосрочные вознаграждения к получению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Краткосрочная кредиторская задолженность по расчетам с бюджетом 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задолженности вознаграждения к получению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Отражение операций по займам (отражение основного долга, начисление вознаграждения к выплате по займам)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5.1 отражение основного долга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обязательств и прочих расходов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краткосрочного характера и/или сумма краткосрочных финансовых обязательств, выделяемая из долгосрочных финансовых обязательств в размере подлежащего ежегодному погашению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основного долга по займам долгосрочного характера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5.2 начисление вознаграждения к выплате по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Краткосрочные вознаграждения к выплате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начисленного вознаграждения к выплате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Отражение операций по договорам концессии (модель финансового обязательства)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 признание концессионного актива и обязательств по договору концессии (инвестиционные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 увеличение долгосрочных активов и обязательств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и/или долгосрочных обязательств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 признание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эксплуатационных</w:t>
            </w:r>
          </w:p>
          <w:bookmarkEnd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прочих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краткосрочных обязательств по договору концессии (эксплуатационные и прочие затраты)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Отражение операций по договорам концессии (модель предоставления права) в прогнозной консолидированной финансовой отчетности администратора бюджетных программ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106.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Одновременное отражение долгосрочных активов и корректировки накопленного финансового результата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Незавершенное строительство и капитальные вложения,</w:t>
            </w:r>
          </w:p>
          <w:bookmarkEnd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долгосрочного актива по договору концессии (сумма незавершенного строительства равная сумме инвестиционных затрат в соответствии с графиком строительства по договору концессии, сумма основного средства равная сумме инвестиционных затрат по договору концессии)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Накопленный финансовый результат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равная сумме долгосрочного актива по договору концессии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Отражение операций по прочим договорам государственно-частного партнерства (за исключением договоров концессии)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краткосрочных обязательств по компенсации операционных затрат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обязательств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Отражение операций по переводу долгосрочных активов из категории "Незавершенное строительство и капитальные вложения" в категорию "Основные средства" и "Нематериальные активы"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строительством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строительству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завершенному капитальному ремонту объектов основных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Основные средства</w:t>
            </w:r>
          </w:p>
          <w:bookmarkEnd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завершенному капитальному ремонту объектов основных средств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операций по завершенным капитальным вложениям в нематериальные активы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Нематериальные активы</w:t>
            </w:r>
          </w:p>
          <w:bookmarkEnd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Незавершенное строительство и капитальные вложения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капитализированных затрат по завершенным капитальным вложениям в нематериальные активы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Отражение курсовой разницы при операциях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отрицательной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Долгосрочные финансовые обязательства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  <w:bookmarkEnd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отрицательной курсовой разницы по внешним займам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Отражение положительной курсовой разницы по внешним займам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Краткосрочные финансовые обязательства,</w:t>
            </w:r>
          </w:p>
          <w:bookmarkEnd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 Долгосрочные финансовые обязательства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(сумма вычитается)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положительной курсовой разницы по внешним займам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</w:tr>
    </w:tbl>
    <w:bookmarkStart w:name="z343" w:id="3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2 Примеры формирования статей прогнозного консолидированного отчета</w:t>
      </w:r>
      <w:r>
        <w:br/>
      </w:r>
      <w:r>
        <w:rPr>
          <w:rFonts w:ascii="Times New Roman"/>
          <w:b/>
          <w:i w:val="false"/>
          <w:color w:val="000000"/>
        </w:rPr>
        <w:t>о результатах финансовой деятельности администратора бюджетных программ</w:t>
      </w:r>
    </w:p>
    <w:bookmarkEnd w:id="3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Строка из прогнозного консолидированного отчета о результатах финансовой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результатах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Доходы от необменных операций,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011, 012, 013, 014, 015, 016, 017, 018, 019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Финансирование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планового периода сумма определяется в зависимости от сумм бюджетной заявки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Финансирование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Доходы от финансирования за счет внешних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финансирования внешних займов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Доходы по трансфертам,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трансфертам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Трансферты органам местного самоуправления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субсидиям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Доходы от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доходов от филантропической и (или) спонсорской и (или) меценатской деятельности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поступивших грантов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безвозмездных поступлений в государственное учреждение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Доходы от обменных операций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030 Доходы от управления активами,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031 и 032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вознаграждений по выданным займам, финансовой аренде, дивиденды, часть чистого дохода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 Прочие доходы от управления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доходов от управления активами, в том числе доходы от операционной аренды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Прочие доходы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прочих операций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Доходы, всего (сумма строк 010, 020, 030, 040)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010, 020, 030, 040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Расходы администратора бюджетных программ,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111, 112, 113, 114, 115, 116, 117, 118, 119, 120, 121, 122, 123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дополнительным денежным выплатам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патронатных воспитателей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Оплата труда иностранных работников государственных органов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выплате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социальные отчисления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по социальному налогу и социальным отчислениям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114 Расходы по запасам: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Расходы по запасам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Командировочные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разъезды за пределы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командировки и разъезды за пределы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Коммунальные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Арендные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за аренду 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по содержанию и текущий ремонт долгосрочных активов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капитальный ремонт дорог (за исключением относимых на увеличение стоимости активов)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Содержание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Услуги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Амортизация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начисленных расходов по амортизации долгосрочных активов (основных средств, нематериальных активов, инвестиционной недвижимости, биологических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Обесценение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по взносам на обязательное страхование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присяжным заседателям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выплатам вознаграждений присяжным заседателям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Оплата консалтинговых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оплаты консалтинговых услуг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157 Оплата услуг на проведение форумов, семинаров, конференций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услуг на проведение форумов, семинаров, конференций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услуг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 услуг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163 Затраты Фонда всеобщего обязательного среднего образования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Фонда всеобщего обязательного среднего образования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164 Оплата обучения стипендиатов за рубежом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оплату обучения стипендиатов за рубежом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165 Исполнение исполнительных документов, судебных актов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на исполнение исполнительных документов, судебных актов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167 Особые затраты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особых затрат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Прочие операционные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начисления кредиторской задолженности по расчетам с бюджетом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Расходы на обязательное социальное медицинское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работодателей на обязательное социальное медицинское страхование по техническому персоналу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Расходы по бюджетным выплатам,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пенсии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Целевые трансферты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133 Целевые трансферты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Целевые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субвенций областным бюджетам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Трансферты общего характера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Трансферты органам местного самоуправления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трансферты: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Трансферты фонду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фонду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Прочие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Расходы по управлению активами,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начисления расходов на выплату вознаграждений по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142 Прочие расходы по управлению активами: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расходов по управлению активами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Прочие расходы по управлению активами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операционных (эксплуатационных) и прочих затрат по договорам государственно-частного партнерства, в том числе концессии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в рамках государственного социального заказа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166 Целевой вклад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помещений, зданий, сооружений государственных предприятий (за исключением относимых на увеличение стоимости активов)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строительство новых объектов и реконструкцию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Прочие расходы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признания расходов по основному долгу по займам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Расходы, всего (сумма 110, 130, 140, 150)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строк 110, 130, 140, 150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Доля чистых прибылей или убытков по инвестициям, учитываемым по методу долевого участия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доле участия в прибыли (убытке) объекта инвестиций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Выбытие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безвозмездной передачи или списанию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курсовой разнице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от изменения справедливой стоимости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Финансовый результат за прогнозный период (строка 100 минус строка 200+/-строки 210, 220, 230, 240)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финансового результата за прогнозный период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апреля 2021 года № 313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прогнозной консолидированной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финансовой отчетности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администратора бюджетных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</w:tr>
    </w:tbl>
    <w:bookmarkStart w:name="z352" w:id="3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№ 3 Примеры формирования статей прогнозного консолидированного отчета</w:t>
      </w:r>
      <w:r>
        <w:br/>
      </w:r>
      <w:r>
        <w:rPr>
          <w:rFonts w:ascii="Times New Roman"/>
          <w:b/>
          <w:i w:val="false"/>
          <w:color w:val="000000"/>
        </w:rPr>
        <w:t>о движении денег (прямой метод) администратора бюджетных программ</w:t>
      </w:r>
    </w:p>
    <w:bookmarkEnd w:id="3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по порядку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Строка из прогнозного отчета о движении денег (прямой метод)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 экономической классификации Единой бюджетной классификации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строке прогнозного отчета о движении денег (прямой метод)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Движение денежных средств от операционной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Поступление денежных средств – всего (сумма строк 010, 017, 020, 030, 040, 050, 060)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010 Финансирование из бюджета, в том числе: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Текущей деятельности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на содержание и текущую деятельность.</w:t>
            </w:r>
          </w:p>
          <w:bookmarkEnd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Капитальных вложений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бюджетного финансирования по капитальным вложениям.</w:t>
            </w:r>
          </w:p>
          <w:bookmarkEnd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плану финансирования.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бюджетной заявки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За счет внешних займов и связанных грантов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Трансферты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Внешние займы и связанные гранты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По деньгам благотворительной помощи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 От реализации товаров, работ,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доходов от реализации товаров (работ и услуг).</w:t>
            </w:r>
          </w:p>
          <w:bookmarkEnd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оценочного года сумма определяется по сводному плану поступлений и расходов от реализации государственным учреждением товаров (работ, услуг), остающихся в его распоряжении.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планового периода сумма определяется в зависимости от сумм прогноза поступлений и расходов денег от реализации государственными учреждениями товаров (работ, услуг), остающихся в их распоряжении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 Полученные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 По деньгам временного размещения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 Прочие поступления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Выбытие денежных средств, всего (сумма строк 110, 120, 130, 140, 150, 160, 170, 180, 190)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труда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дополнительных денежных выплат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Компенсационные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компенсационных выплат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технического персонала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патронатных воспитателей минус 10% обязательных пенсионных отчислений минус 10% подоходный налог с физических лиц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139 Оплата труда иностранных работников государственных органов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труда иностранных работников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 Пенсии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пенсий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Пенсии и пособия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пособий, установленных пенсионным законодательством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Социальный налог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расходов по социальному налогу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Социальные отчисления в Государственный фонд социального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подоходного налога с физических лиц от суммы заработной платы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Налоги и платежи в бюджет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социальному налогу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Приобретение продуктов питания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продуктов питания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Приобретение медикаментов и прочих средств медицинского назначения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медикаментов и прочих средств медицинского назначения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Приобретение, пошив и ремонт предметов вещевого имущества и другого форменного и специального обмундирования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приобретение, пошив и ремонт предметов вещевого имущества и другого форменного и специального обмундирования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Приобретение топлива, горюче-смазочных материалов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топлива, горюче-смазочных материалов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Приобретение прочих запасов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запасов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Оплата коммунальных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по оплате коммунальных услуг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Оплата услуг связи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оплату услуг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Оплата транспортных услуг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транспортные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 Оплата услуг по исследованиям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услуг по исследованиям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Оплата услуг в рамках государственного социального заказа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оплату услуг в рамках государственного социального заказа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156 Оплата консалтинговых услуг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на оплату консалтинговых услуг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Оплата услуг на проведение форумов, семинаров, конференций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проведение форумов, семинаров, конференций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Оплата услуг на имиджевые мероприятия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на имиджевые мероприятия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Оплата прочих услуг и работ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 оплате прочих услуг и работ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затрат на капитальный ремонт помещений, зданий, сооружений, передаточных устройств, подлежащая признанию в качестве текущих расходов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Поставщикам и подрядчикам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расходов на капитальный ремонт прочих основных средств, подлежащая признанию в качестве текущих расходов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Авансы, выданные за товары и услуги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авансов, выданных за товары и услуги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Субсидии физическим и юридическим лицам, в том числе крестьянским (фермерским) хозяйствам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субсидий физическим и юридическим лицам, в том числе крестьянским (фермерским) хозяйствам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физическим лицам, за исключением трансфертов в виде денежных выплат работникам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Субвенции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Суммы субвенций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Бюджетные изъятия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бюджетных изъятий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 Текущие трансферты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Текущие трансферты за границу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текущих трансфертов за границу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Трансферты фонду социального медицинского страхования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трансфертов фонду социального медицинского страхования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Возврат части средств, привлеченных из Национального фонда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возврата части средств, привлеченных из Национального фонда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 Целевые трансферты на развитие другим уровням государственного управления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целевых трансфертов на развитие другим уровням государственного управления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Трансферты, субсидии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Капитальные трансферты международным организациям и правительствам иностранных государств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капитальных трансфертов международным организациям и правительствам иностранных государств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Выплата вознаграждений по внутренним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внутренним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Вознаграждения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Выплата вознаграждений по внешним займам Правительства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по внешним займам Правительства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Закрытие плановых назначений на принятие обязательств в конце года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ХХХХ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Оплата труда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Дополнительные денежные выплаты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Обязательные профессиональные пенсионные взносы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обязательных профессиональных пенсионных взносов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Обязательные пенсионные взносы работодателей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Суммы обязательных пенсионных взносов работодателей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Взносы на обязательное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взносов на обязательное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Отчисления на обязательное медицинское социальное страхование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отчислений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Оплата труда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Оплата труда патронатных воспитателей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10% обязательных пенсионных отчислений от суммы заработной платы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Выплата вознаграждений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вознаграждений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Взносы работодателей по техническому персоналу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социальных отчислений, взносов на обязательное страхование, на обязательное медицинское социальное страхование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Командировки и служебные разъезды внутри страны технического персонала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 технического персонала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Командировочные расходы присяжных заседателей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Командировочные расходы присяжных заседателей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Командировки и служебные разъезды внутри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внутри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Командировки и служебные разъезды за пределами страны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командировки и служебные разъезды за пределами страны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Затраты Фонда всеобщего обязательного среднего образования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Фонда всеобщего обязательного среднего образования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Оплата обучения стипендиатов за рубежом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оплаты обучения стипендиатов за рубежом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Исполнение исполнительных документов, судебных актов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исполнение исполнительных документов, судебных актов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Целевой вклад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целевого вклада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Особые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особых затрат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Прочие текущие затраты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прочие текущие затраты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Жилищные выплаты сотрудникам специальных государственных органов, органа по противодействию коррупции и военнослужащим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жилищных выплат сотрудникам специальных государственных органов, органа по противодействию коррупции и военнослужащим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Трансферты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возмещения затрат и компенсации работникам/сотрудникам государственных учреждений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Стипендии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стипендий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Материально-техническое оснащение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материально-технического оснащения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Капитальный ремонт помещений, зданий, сооружений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капитального ремонта помещений, зданий, сооружений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Прочие платежи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 Строительство новых объектов и реконструкция имеющихся объектов государственных предприятий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строительства новых объектов и реконструкция имеющихся объектов государственных предприятий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Чистая сумма денежных средств от операционной деятельности" (строка 100 - строка 200)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II.Движение денежных средств от инвестиционной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Поступление денежных средств – всего (сумма строк 310, 320, 330, 340, 350)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Реализация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 Реализация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Реализация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Выбытие денежных средств, всего (сумма строк 410, 420, 430, 440, 450, 460)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 Приобретение земли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земли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Приобретение помещений, зданий и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помещений, зданий и сооружений, передаточных устройств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Приобретение транспортных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транспортных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 Приобретение машин, оборудования, инструментов, производственного и хозяйственного инвентаря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машин, оборудования, инструментов, производственного и хозяйственного инвентаря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Приобретение нематериальных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нематериальных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Приобретение биологических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биологических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Приобретение долгосрочных активов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Приобретение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прочих основных средств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420 Приобретение доли контролируемых и других субъектов: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Приобретение доли контролируемых и других субъектов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доли контролируемых и других субъектов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Приобретение долей участия, ценных бумаг юридических лиц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ценных бумаг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Приобретение ценных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 Приобретение акций международных организаций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приобретение акций международных организаций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Формирование и пополнение уставного капитала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Формирование и увеличение уставных капиталов субъектов квазигосударственного сектора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формирование и пополнение уставного капитала субъектов квазигосударственного сектора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 Бюджетные кредиты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органам, за исключением бюджетных кредитов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Бюджетные кредиты местным исполнительным органам на реализацию бюджетных инвестиционных проектов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местным исполнительным органам на реализацию бюджетных инвестиционных проектов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Бюджетные кредиты специализированным организациям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специализированным организациям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Бюджетные кредиты физическим лицам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физическим лицам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Прочие внутренние бюджетные кредиты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прочих внутренних бюджетных кредитов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Бюджетные кредиты иностранным государствам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бюджетных кредитов иностранным государствам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 Поручительство государства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поручительства государства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Выданные займы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 Государственная гарантия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государственной гарантии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 Капитальный ремонт помещений, зданий, сооружений, передаточных устройств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помещений, зданий, сооружений, передаточных устройств,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 Капитальный ремонт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дорог,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 Капитальный ремонт прочих основных средств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капитальный ремонт прочих основных средств, которая увеличивает стоимость долгосрочных активов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Строительство новых объектов и реконструкция имеющихся объектов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новых объектов и реконструкцию имеющихся объектов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Строительство дорог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дорог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Строительство и доставка судов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затрат на строительство и доставку судов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Создание, внедрение и развитие информационных систем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 создание и внедрение информационных систем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Чистая сумма денежных средств от инвестиционной деятельности" (строка 400 – строка 500)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III.Движение денежных средств от финансовой деятельности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700 Поступление денежных средств- всего (сумма строк 610, 620)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Получение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Выбытие денежных средств – всего (сумма строк 710, 720)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 Погашение основного долга по государственным эмиссионным ценным бумагам, размещенным на внутреннем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внутреннем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 Погашение основного долга по внутренним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внутренним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 Погашение основного долга по государственным эмиссионным ценным бумагам, размещенным на внешнем рынке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государственным эмиссионным ценным бумагам, размещенным на внешнем рынке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 Погашение займов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Погашение основного долга по внешним договорам займа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погашения основного долга по внешним договорам займа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 Выполнение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выплат государственных обязательств по компенсации инвестиционных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компенсации операционных (эксплуатационных) затрат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выплате вознаграждений за осуществление управления объектом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 Прочие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 Выполнение государственных обязательств по прочим выплатам по проектам государственно-частного партнерства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прочим выплатам по проектам государственно-частного партнерства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900 Чистая сумма денежных средств от финансовой деятельности" </w:t>
            </w:r>
          </w:p>
          <w:bookmarkEnd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(строка 700 минус строка 800)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Увеличение +/- уменьшение денежных средств (строка 300 +/- строка 600 +/- строка 900)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 Чистая курсовая разница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920 Денежные средства на начало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Денежные средства на конец периода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