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4af1" w14:textId="3914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апреля 2021 года № 314. Зарегистрирован в Министерстве юстиции Республики Казахстан 8 апреля 2021 года № 22520.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5702)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 образования;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поощрение обучающихся и оказание материальной помощи отдельным социально незащищенным слоям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питание обучающихся, находящихся в организациях среднего образования с продленным днем и в группах продленного дня организации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выполненных работ обучающимися средних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проведение экскурсий и внеклассных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текущий ремонт организаций среднего образования,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развитие пришкольного участка и обновление оборудования мастерских организаций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выдача стипендий и премирование отличившихся в общественно-полезном труде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труда руководителей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на мероприятия, связанные с организацией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командировочные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на проведение аккредитации организаций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124, 131, 132, 135, 136, 141, 142, 144, 149, 151, 152, 153, 154, 156, 159, 161, 162, 169, 324,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27 июля 2007 года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 пользование музыкальных инструментов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отпуску теплоэнергии, подаваемой энергоустановками и котельными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образования (переподготовке и повышению квалификации квалифицированных рабочих кадров и специалистов среднего звена)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18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18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особо охраняемых природных территорий" изложить в следующей редакции:</w:t>
      </w:r>
    </w:p>
    <w:bookmarkEnd w:id="84"/>
    <w:bookmarkStart w:name="z18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Оказания платных услуг физическим и юридическим лицам при пользовании ими природными комплексами в туристских и рекреационных целях, в том числе: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предоставлению туристских троп, смотровых площадок, бивачных полян, стоянок для транспорта, кемпингов, палаточных лагерей или мест для их размещения; гостиниц, мотелей, туристских баз, объектов общественного питания, торговли и другого культурно-бытового назначения, находящихся в управлении особо охраняемых природных территорий, или мест для их размещения; услуг по размещению на особо охраняемой природной территории трубопроводов, линий электропередачи и связи, дорог (кроме дорог общего пользования); туристского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проведению любительского (спортивного)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 проводников, экскурсоводов, гидов и переводчиков; по проведению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 по производству продукции для объектов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предоставлению транспортных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 развитие природных комплексов;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охрану растительного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восстановительных и защитных мероприятий в лесах, включая рубки промежуточного пользования и 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очистку и благоустройство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оплату работ (услуг)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оплату стоимости работ (услуг) юридических лиц, осуществляющих деятельность по управлению контрольно-пропускными пунктами государственных национальных природных парков;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строительство, реконструкцию и ремонт зданий, сооружений и иных объектов, связанных с природоохранной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подготовку и повышение квалификации специалистов для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поощрение работников природоохранных учреждений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проведение научных исследований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организацию и содержание музеев природы и 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развитие и благоустройство рекреационных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совершенствование рекламной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экологическую 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предупреждение и ликвидацию негативных экологических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 122, 123, 124, 131, 135, 136, 141, 142, 143, 144, 149, 151, 152, 153, 154, 156, 159, 161, 165, 169, 413, 414, 416, 417, 419, 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июля 2006 года "Об особо охраняемых природных территориях",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13378).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ограниченной хозяйственной деятельности, в том числе от: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производства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реализации товаров от рубок промежуточного пользования и прочих рубок, продукции переработки, полученной от них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реализации продукции побочных лесных пользований (ограниченная пастьба скота, мараловодство, сенокошение, любительский сбор грибов, плодов и ягод);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выращивания посадочного материала для воспроизводства лесов и озеленения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доходов от реализации товаров ограниченной хозяйственной деятельности, реализации рыбы и рыбной продукции, создания лесных культур, защитных и озеленительных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выращивания рыбопосадочного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производства продукции и оказания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сбора (переработки) лесных семян.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016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символики (эмблемы и флага)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производства печатной, сувенирной и другой тиражированной продукции, а также поступления от физических и юридических лиц, причинивших ущерб особо охраняемым природным территориям и объектам государственного природно-заповедного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взносы и пожертвования физических и юридических лиц, а также гранты, средства фондов развития 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19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9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"Услуги, предоставляемые военным и специальными учебными заведениями Министерства по чрезвычайным ситуациям Республики Казахстан" следующего содержания:</w:t>
      </w:r>
    </w:p>
    <w:bookmarkEnd w:id="120"/>
    <w:bookmarkStart w:name="z19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военным и специальными учебными заведениями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дополнительных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 образования;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текущий ремонт организаций образования,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 мероприятия, связанные с организацией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приобретение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командировочные расходы.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124, 131, 135, 136, 141, 144, 149, 151, 152, 153, 159, 161, 162, 169,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63 3акона Республики Казахстан от 27 июля 2007 года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24 декабря 2018 года № 762 "Об утверждении Правил оказания платных видов деятельности по реализации товаров (работ, услуг) военным и специальными учебными заведениями Министерства внутренних дел Республики Казахстан и расходования ими денег от реализации товаров (работ, услуг)"(зарегистрированный в Реестре государственной регистрации нормативных правовых актов под № 18028).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заработная плата –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научные командировки, командировки, связанные с проведением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аренда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эксплуатационные расходы оборудования и техники, используемых для реализации исследований. (111, 112, 113, 121, 122, 124, 144, 149, 153, 154, 156, 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19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4"/>
    <w:bookmarkStart w:name="z19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25"/>
    <w:bookmarkStart w:name="z19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26"/>
    <w:bookmarkStart w:name="z19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финансов Республики Казахстан;</w:t>
      </w:r>
    </w:p>
    <w:bookmarkEnd w:id="127"/>
    <w:bookmarkStart w:name="z19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8"/>
    <w:bookmarkStart w:name="z19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129"/>
    <w:bookmarkStart w:name="z19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