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5cd4" w14:textId="2f55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индивидуального рациона питания, продовольствия, оборудования,столово-кухонного инвентаря, для лиц, проходящих первоначальную профессиональную подготовку в Академии правоохранительных органов при Генеральной прокуратуре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 апреля 2021 года № 42. Зарегистрирован в Министерстве юстиции Республики Казахстан 5 апреля 2021 года № 22486. Утратил силу приказом Генерального Прокурора Республики Казахстан от 10 ноября 2025 года № 139.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10.11.2025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30 июня 2017 года "О прокуратуре",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натуральные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индивидуального рациона питания, продовольствия, оборудования, столово-кухонного инвентаря, для лиц, проходящих первоначальную профессиональную подготовку в Академии правоохранительных органов при Генеральной прокуратуре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Академии правоохранительных органов при Генеральной прокуратуре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Генерального Прокурора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Генеральный Прокурор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 20___года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2021 года № 42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индивидуального рациона питания, продовольствия, оборудования, столово-кухонного инвентаря для лиц, проходящих первоначальную профессиональную подготовку в Академии правоохранительных органов при Генеральной прокуратуре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Натуральная норма №1 индивидуального рациона питания лиц, проходящих первоначальную профессиональную подготовку в Академии правоохранительных органов при Генеральной прокуратуре Республики Казахстан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в сутки на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высшего сорта (фортифицированная)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 (фортифицированная)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ржано-пшеничный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Фасоль красная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Фасоль белая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Чечевица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укроп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петрушка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Тыква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Груша (летний сезон)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суб - и тропические (апельсины) зимний сезон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 (вишня)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1 категории (печень)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Колбасные изделия (полукопченные)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свежемороженая (минтай)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Рыбные консервы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капуста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куриные, штук/день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3,2 %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Кисломолочные жидкие продукты из коровьего молока (кефир жирность 2,5%)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полужирный 7,5%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 (жира животного &gt; 75 %)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4,10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 данной норме обеспечиваются слушатели получающие стипендию, проживающие в общежитии в период прохождения первоначальной профессиональной подготовки в Академии правоохранительных органов при Генеральной прокуратуре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замены продуктов №2 индивидуального рациона питания лицам, проходящим первоначальную профессиональную подготовку в Академии правоохранительных органов при Генеральной прокуратуре Республики Казахстан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позиции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в сутки на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замены,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высшего сорта и 1 сорта (фортифицированная)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пшеничной муки 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ржано-пшеничный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Хлебцы 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6,6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высшего сорта 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высшего сорта 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высшего сорта 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высшего сорта 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высшего сорта 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высшего сорта 8,2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Бобовые (горох, фасоль красная и белая, чечевица)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Бобовые 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соленые 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соленые 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 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соленые 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соленые 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зеленый 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(чеснок)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соленые 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Джем 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Груша (летний сезон)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Джем 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суб - и тропические (апельсины) зимний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натуральные 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 (вишня)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 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 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1й категории (печень)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вареная 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Колбасные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37,5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свежемороженая (минтай, сельдь)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рыбные 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Рыбные консервы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куриные, штук/день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Яичный порошок 10,9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 натуральный 154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Кисломолочные жидкие продукты из коровьего молока (кефир жирность 2,5%)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144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 натуральный 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полужирный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Сырки творожные 24,3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 (жира животного &gt; 75 %)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 11,4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 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порошок 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сухие 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Приправы сублимированной сушки 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Приправы сублимированной сушки 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лимонная 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морская 4,1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№3 оборудования и инвентаря столовой Академии правоохранительных органов при Генеральной прокуратуре Республики Казахстан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250-500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 обыкновенные предельная нагрузка 10-20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настольные, предельная нагрузка 2-10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 предельная нагрузка 100-200 кг для кухонь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пищеварочный газовый, паровой электрический 250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Картофелечистка на 350-400 кг/час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резки вареных овощей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посудомоечная на 1000 тарелок в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посудомоечная на 2000 тарелок в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на 110-150 кг/час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резки хлеба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кухонная с жарочной поверхностью до 2 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электрическая с чашами емкостью 80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жарочный 3х секционный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холодильная для продовольственных складов объемом 12 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холодильная для продовольственных складов объемом 18 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 для кухонь объемом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1,2-1,25 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грузовая грузоподъемностью 80-400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сбора посуды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холодной обработки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моечная металлическая 2х секционная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моечная металлическая 3х секционная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разделочный металлический для мясоразделочных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разделочный металлический для рыборазделочных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разделочный металлический для овощеразделочных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разделочный металлический для разделки мяса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разделочный металлический для готовых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с гигиеническим покрытием 4-местный с комплектами стульев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подвески мясных туш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Колода для разрубки мяса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хлеба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металлический для хранения посуды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Бочка с крышкой, для пищевых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Бочка с крышкой, для непищевых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 для кухон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поварская котловая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алюминиевый емкостью 20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наплитная алюминиевая емкостью 50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из нержавеющей стали емкостью 0,5-0,75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из нержавеющей стали емкостью 0,2-0,25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гарнирная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чистки овощей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консервный или приспособление для вскрытия консервных банок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кухонный для обработки мяса сырого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обработки птицы сырой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кухонный для обработки рыбы сырой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кухонный для обработки мясо вареного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кухонный для обработки птицы вареной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кухонный для обработки рыбы вареной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кухонный для зелени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кухонный для сыра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кухонный для рыбной гастрономии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кухонный для мясной гастрономии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кухонный для варенных овощей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кухонный для сырых овощей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кухонный для сельди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разделочная для обработки мяса сырого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разделочная для обработки птицы сырой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разделочная для обработки рыбы сырой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разделочная для обработки мясо вареного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разделочная для обработки птицы вареной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разделочная для обработки рыбы вареной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разделочная для зелени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разделочная для сыра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разделочная для рыбной гастрономии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разделочная для мясной гастрономии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разделочная для варенных овощей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разделочная для сырых овощей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разделочная для сельди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 стальной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 для продовольственного склада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для продовольственного склада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Табурет-подставка металлический под котлы наплитные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для разрубки мяса кухонный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поварской емкостью 2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 из нержавеющей стали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Цедилка (дуршлаг) алюминиевая емкостью 7,0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3х кратное по кол-ву людей (САН ПиН)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 столовая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емкостью 210 см3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3х кратное по кол-ву людей (САН ПиН)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3х кратное по кол-ву людей (САН ПиН)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3х кратное по кол-ву людей (САН ПиН)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для подачи пищи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для салата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3х кратное по кол-ву людей (САН ПиН)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первых 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3х кратное по кол-ву людей (САН ПиН)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вторых 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3х кратное по кол-ву людей (САН ПиН)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бумажные из расчета на 1 день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 на 1 прием пищи на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граненый 200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3х кратное по кол-ву людей (САН ПиН)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для специй (горчицы, перца, соли)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емкостью 3 л эмалированный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Мармит тепловой паровой 1х и 2х блюд линии раздачи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столовых приборов линии раздачи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Прилавок охлаждаемый открытый линии раздачи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Нейтральная секция для горячих напитков линии раздачи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бактерицидная для холодного цеха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Вт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