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c582" w14:textId="30cc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1 октября 2020 года № 301 "Об утверждении Правил по оказанию государственных услуг в сфере земельных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марта 2021 года № 95. Зарегистрирован в Министерстве юстиции Республики Казахстан 30 марта 2021 года № 22424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октября 2020 года № 301 "Об утверждении Правил по оказанию государственных услуг в сфере земельных отношений" (зарегистрирован в Реестре государственной регистрации нормативных правовых актов № 21366, опубликован 9 октября 2020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сведений о качественном состоянии земельного участка",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 на казахском языке, текст на русском языке не меняется.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первого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