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2871a" w14:textId="0c287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индустрии и инфраструктурного развития Республики Казахстан от 20 июня 2019 года № 417 "Об утверждении Правил предоставления жилищных сертификатов"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индустрии и инфраструктурного развития Республики Казахстан от 27 марта 2021 года № 138. Зарегистрирован в Министерстве юстиции Республики Казахстан 30 марта 2021 года № 22423. Утратил силу приказом Министра промышленности и строительства Республики Казахстан от 30 мая 2025 года № 187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промышленности и строительства Республики Казахстан от 30.05.2025 </w:t>
      </w:r>
      <w:r>
        <w:rPr>
          <w:rFonts w:ascii="Times New Roman"/>
          <w:b w:val="false"/>
          <w:i w:val="false"/>
          <w:color w:val="ff0000"/>
          <w:sz w:val="28"/>
        </w:rPr>
        <w:t>№ 187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индустрии и инфраструктурного развития Республики Казахстан от 20 июня 2019 года № 417 "Об утверждении Правил предоставления жилищных сертификатов" (зарегистрирован в Реестре государственной регистрации нормативных правовых актов за № 18883, опубликован 29 июня 2019 года в Эталонном контрольном банке нормативных правовых актов Республики Казахстан)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предоставления жилищных сертификатов, утвержденных указанным приказом: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вторую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"Сумма жилищного сертификата определяется в едином размере не более 1,5 млн. (одного миллиона пятисот тысяч) тенге для каждого получателя.".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Жилищный сертификат как социальная помощь предоставляется в случае наличия у заявителя и постоянно совместно проживающих с ним членов его семьи (супруг (а), несовершеннолетних детей) среднего дохода от трудовой и (или) предпринимательской деятельности (без учета пенсионных отчислений, индивидуального подоходного налога и иных обязательных отчислений) за последние 6 (шесть) месяцев, не превышающего на каждого члена семьи (супруг(а), несовершеннолетних детей, в том числе детей, обучающихся по очной форме обучения в организациях основного среднего, общего среднего образования, образовательные программы технического и профессионального, послесреднего, высшего и послевузовского образования, после достижения ими совершеннолетия до времени окончания организаций образования (но не более чем до достижения двадцатитрехлетнего возраста) 3,1 - кратного показателя прожиточного минимума в месяц, установленного законодательством на текущий финансовый год.".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делам строительства и жилищно-коммунального хозяйства Министерства индустрии и инфраструктурного развития Республики Казахстан в установленном законодательством порядке обеспечить: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индустрии и инфраструктурного развития Республики Казахстан.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индустрии и инфраструктурного развития Республики Казахстан.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индустрии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инфраструктурного развития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Ускенбаев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7" w:id="1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8" w:id="13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