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deb6" w14:textId="8f8d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26 марта 2021 года № 124. Зарегистрирован в Министерстве юстиции Республики Казахстан 30 марта 2021 года № 22419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17705, опубликован 15 ноября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технического и профессионального, послесреднего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спорта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 здравоохранения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 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Типовым правилам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обучение в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образования, реализующие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образовательные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и 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53"/>
        <w:gridCol w:w="107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"Прием документов в организации технического и профессионального, 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 (далее - услугодатель)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организации технического и профессионального, послесреднего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правительства": www.egov.kz (далее – портал).</w:t>
            </w:r>
          </w:p>
          <w:bookmarkEnd w:id="1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пакета документов услугодателю для услугополучателей, поступающих по образовательным программам технического и профессионального образования, предусматривающим подготовку специалистов среднего звена и прикладного бакалавра: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очную форму обучения – с 20 июня по 25 августа календарного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заочную (вечерную) формы обучения – с 20 июня по 20 сентября календарного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специальностям искусства и культуры – с 20 июня по 20 июля календарного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образовательным программам технического и профессионального образования, предусматривающим подготовку квалифицированных рабочих кадров – с 20 июня по 27 августа календарного года, на вечернюю форму обучения – с 20 июня по 20 сентября календарного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максимально допустимое время ожидания для сдачи пакета документов услугополучателем – 15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максимально допустимое время обслуживания – 15 минут.</w:t>
            </w:r>
          </w:p>
          <w:bookmarkEnd w:id="1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о приеме документов в организации технического и профессионального, послесреднего образования согласно приложению 5 к настоящим Правилам либо мотивированный отказ в дальнейшем рассмотрении документов согласно основаниям, изложенным в п.9 Стандарта и выдача расписки согласно приложению 6 к настоящим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результат оказания государственной услуги направляется в "личный кабинет" услугополучателя в форме электронного документа, удостоверенного электронной цифровой подписью (далее - ЭЦП)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      </w:r>
          </w:p>
          <w:bookmarkEnd w:id="1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услугодателя: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портала: www.egov.kz.</w:t>
            </w:r>
          </w:p>
          <w:bookmarkEnd w:id="1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приеме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подлинник документа об образовании;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фотографии размером 3х4 см в количестве 4-х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медицинская справка формы № 075-У,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21579), для инвалидов І и II группы и инвалидов с детства заключение медико-социальной экспертизы по форме 031-У,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документ, удостоверяющий личность (для идентификации личности). Документы, удостоверяющие личность услугополучателя, предъявляются лично или законными представителями.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Услугополучатели – иностранцы и лица без гражданства, также представляют документ, определяющий их статус, с отметкой о регистрации по месту проживания: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иностранец - вид на жительство иностранца в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лицо без гражданства - удостоверение лица без гражданства;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беженец - удостоверение беженца;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лицо, ищущее убежище – свидетельство лица, ищущего убежище;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кандас – удостоверение кандаса.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одного из родителей (или иных законных представителей) услугополучателя в форме электронного документа, подписанного ЭЦП его представителя, с указанием фактического места жительства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 об образовании или документ об образовании в электронном виде;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документов медицинских справок по форме № 075-У,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21579), для инвалидов І и II группы и инвалидов с детства заключение медико-социальной экспертизы по форме 031-У,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цифровая фотография размером 3х4 см. Сведения о документе, удостоверяющего личность услугополучателя, услугодатель получает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услугополучателю в "личный кабинет" направляется уведомление-отчет о принятии запроса для оказания государственной услуги в форме электронного документа, удостоверенного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Услугополучателю выдается расписка о приеме документов по форме, согласно приложению 5 к настоящим Правилам, с указанием: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перечня сданных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фамилии, имени, отчества (при наличии), должности сотрудника, принявшего документы, а также его контактных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территории, услугополучатели в данной территории предоставляют непосредственно в организации образования документы, перечисленные в подпункте 4) абзаца первого и подпункте 3) абзаца второго настоящего пункта, по мере снятия ограничительных мероприятий, прекращения действия чрезвычайного положения.</w:t>
            </w:r>
          </w:p>
          <w:bookmarkEnd w:id="1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натоящими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1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получает государственную услугу в электронной форме через портал при условии наличия электронной цифровой подписи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bookmarkEnd w:id="1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