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9b61" w14:textId="4af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2021 года № 250. Зарегистрирован в Министерстве юстиции Республики Казахстан 26 марта 2021 года № 22392. Утратил силу приказом Министра финансов Республики Казахстан от 15 сентября 2025 года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 (зарегистрирован в Реестре государственной регистрации нормативных правовых актов под № 19561, опубликован 12 ноября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канцелярскими принадлежностями и другими расходными материалами работников Министерства финансов Республики Казахстан, его ведомств и территориальных подразделений"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Министерства финансов Республики Казахстан, его ведомств и территориальных подразделений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РГУ, его заместителям, руководителю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работников Управлений государственных доходов Комитета государственных доходов*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налогоплательщиков на одну государственную услугу**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 РГУ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штуки)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предметов)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РГУ, его заместителям, руководителю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*резерв для проведения дополнительных мероприятий в размере 10 % (процентов) от общей нормы положенности работников системы Министерства финансов Республики Казахстан. Отпуск канцелярских принадлежностей и других расходных материалов обеспечивается по заявкам (с указанием оснований) на имя руководителя аппарата Министерства финансов Республики Казахстан, руководителя ведомства, руководителя территориального подразделения;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работников Управлений государственных доходов Комитета государственных доходов Министерства финансов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других расходных материалов производится на фактическое количество действующих работников.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п/п – по порядку.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