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7b2a9" w14:textId="547b2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перечня, форм, сроков и Правил представления отчетности о выполнении пруденциальных нормативов филиалами банков-нерезидентов Республики Казахстан (в том числе филиалов исламских банков-нерезидентов Республики Казахстан)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 марта 2021 года № 23. Зарегистрировано в Министерстве юстиции Республики Казахстан 11 марта 2021 года № 22321. Утратило силу постановлением Правления Национального Банка Республики Казахстан от 24 декабря 2025 года № 100.</w:t>
      </w:r>
    </w:p>
    <w:p>
      <w:pPr>
        <w:spacing w:after="0"/>
        <w:ind w:left="0"/>
        <w:jc w:val="both"/>
      </w:pPr>
      <w:bookmarkStart w:name="z1592" w:id="0"/>
      <w:r>
        <w:rPr>
          <w:rFonts w:ascii="Times New Roman"/>
          <w:b w:val="false"/>
          <w:i w:val="false"/>
          <w:color w:val="ff0000"/>
          <w:sz w:val="28"/>
        </w:rPr>
        <w:t xml:space="preserve">
      Сноска. Утратило силу постановлением Правления Национального Банка РК от 24.12.2025 </w:t>
      </w:r>
      <w:r>
        <w:rPr>
          <w:rFonts w:ascii="Times New Roman"/>
          <w:b w:val="false"/>
          <w:i w:val="false"/>
          <w:color w:val="ff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Сноска. Заголовок - в редакции постановления Правления Национального Банка РК от 26.09.2023 </w:t>
      </w:r>
      <w:r>
        <w:rPr>
          <w:rFonts w:ascii="Times New Roman"/>
          <w:b w:val="false"/>
          <w:i w:val="false"/>
          <w:color w:val="000000"/>
          <w:sz w:val="28"/>
        </w:rPr>
        <w:t>№ 67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1</w:t>
      </w:r>
      <w:r>
        <w:rPr>
          <w:rFonts w:ascii="Times New Roman"/>
          <w:b w:val="false"/>
          <w:i w:val="false"/>
          <w:color w:val="000000"/>
          <w:sz w:val="28"/>
        </w:rPr>
        <w:t xml:space="preserve"> статьи 54 Закона Республики Казахстан "О банках и банковской деятельности в Республике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26.09.2023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1. Утвердить:</w:t>
      </w:r>
    </w:p>
    <w:bookmarkEnd w:id="2"/>
    <w:bookmarkStart w:name="z4" w:id="3"/>
    <w:p>
      <w:pPr>
        <w:spacing w:after="0"/>
        <w:ind w:left="0"/>
        <w:jc w:val="both"/>
      </w:pPr>
      <w:r>
        <w:rPr>
          <w:rFonts w:ascii="Times New Roman"/>
          <w:b w:val="false"/>
          <w:i w:val="false"/>
          <w:color w:val="000000"/>
          <w:sz w:val="28"/>
        </w:rPr>
        <w:t xml:space="preserve">
      1) перечень отчетности о выполнении пруденциальных нормативов филиалами банков-нерезидентов Республики Казахстан (в том числе филиалами исламских банков-нерезидентов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3"/>
    <w:bookmarkStart w:name="z5" w:id="4"/>
    <w:p>
      <w:pPr>
        <w:spacing w:after="0"/>
        <w:ind w:left="0"/>
        <w:jc w:val="both"/>
      </w:pPr>
      <w:r>
        <w:rPr>
          <w:rFonts w:ascii="Times New Roman"/>
          <w:b w:val="false"/>
          <w:i w:val="false"/>
          <w:color w:val="000000"/>
          <w:sz w:val="28"/>
        </w:rPr>
        <w:t xml:space="preserve">
      2) форму отчета о выполнении пруденциальных нормативов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4"/>
    <w:bookmarkStart w:name="z6" w:id="5"/>
    <w:p>
      <w:pPr>
        <w:spacing w:after="0"/>
        <w:ind w:left="0"/>
        <w:jc w:val="both"/>
      </w:pPr>
      <w:r>
        <w:rPr>
          <w:rFonts w:ascii="Times New Roman"/>
          <w:b w:val="false"/>
          <w:i w:val="false"/>
          <w:color w:val="000000"/>
          <w:sz w:val="28"/>
        </w:rPr>
        <w:t xml:space="preserve">
      3) форму отчета о расшифровке активов, взвешенных с учетом кредитного риска,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5"/>
    <w:bookmarkStart w:name="z7" w:id="6"/>
    <w:p>
      <w:pPr>
        <w:spacing w:after="0"/>
        <w:ind w:left="0"/>
        <w:jc w:val="both"/>
      </w:pPr>
      <w:r>
        <w:rPr>
          <w:rFonts w:ascii="Times New Roman"/>
          <w:b w:val="false"/>
          <w:i w:val="false"/>
          <w:color w:val="000000"/>
          <w:sz w:val="28"/>
        </w:rPr>
        <w:t xml:space="preserve">
      4) форму отчета о расшифровке условных и возможных обязательств, взвешенных с учетом кредитного риска,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6"/>
    <w:bookmarkStart w:name="z8" w:id="7"/>
    <w:p>
      <w:pPr>
        <w:spacing w:after="0"/>
        <w:ind w:left="0"/>
        <w:jc w:val="both"/>
      </w:pPr>
      <w:r>
        <w:rPr>
          <w:rFonts w:ascii="Times New Roman"/>
          <w:b w:val="false"/>
          <w:i w:val="false"/>
          <w:color w:val="000000"/>
          <w:sz w:val="28"/>
        </w:rPr>
        <w:t xml:space="preserve">
      5) форму отчета о расшифровке условных и возможных требований и обязательств по производным финансовым инструментам, взвешенным с учетом кредитного риска,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w:t>
      </w:r>
    </w:p>
    <w:bookmarkEnd w:id="7"/>
    <w:bookmarkStart w:name="z9" w:id="8"/>
    <w:p>
      <w:pPr>
        <w:spacing w:after="0"/>
        <w:ind w:left="0"/>
        <w:jc w:val="both"/>
      </w:pPr>
      <w:r>
        <w:rPr>
          <w:rFonts w:ascii="Times New Roman"/>
          <w:b w:val="false"/>
          <w:i w:val="false"/>
          <w:color w:val="000000"/>
          <w:sz w:val="28"/>
        </w:rPr>
        <w:t xml:space="preserve">
      6) форму отчета о расшифровке расчета специфичного процентного риска (в разрезе валют)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постановлению;</w:t>
      </w:r>
    </w:p>
    <w:bookmarkEnd w:id="8"/>
    <w:bookmarkStart w:name="z10" w:id="9"/>
    <w:p>
      <w:pPr>
        <w:spacing w:after="0"/>
        <w:ind w:left="0"/>
        <w:jc w:val="both"/>
      </w:pPr>
      <w:r>
        <w:rPr>
          <w:rFonts w:ascii="Times New Roman"/>
          <w:b w:val="false"/>
          <w:i w:val="false"/>
          <w:color w:val="000000"/>
          <w:sz w:val="28"/>
        </w:rPr>
        <w:t xml:space="preserve">
      7) форму отчета о распределении открытых позиций по временным интервалам (в разрезе валют)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постановлению;</w:t>
      </w:r>
    </w:p>
    <w:bookmarkEnd w:id="9"/>
    <w:bookmarkStart w:name="z11" w:id="10"/>
    <w:p>
      <w:pPr>
        <w:spacing w:after="0"/>
        <w:ind w:left="0"/>
        <w:jc w:val="both"/>
      </w:pPr>
      <w:r>
        <w:rPr>
          <w:rFonts w:ascii="Times New Roman"/>
          <w:b w:val="false"/>
          <w:i w:val="false"/>
          <w:color w:val="000000"/>
          <w:sz w:val="28"/>
        </w:rPr>
        <w:t xml:space="preserve">
      8) форму отчета о расшифровке расчета общего процентного риска (в разрезе валют)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постановлению;</w:t>
      </w:r>
    </w:p>
    <w:bookmarkEnd w:id="10"/>
    <w:bookmarkStart w:name="z12" w:id="11"/>
    <w:p>
      <w:pPr>
        <w:spacing w:after="0"/>
        <w:ind w:left="0"/>
        <w:jc w:val="both"/>
      </w:pPr>
      <w:r>
        <w:rPr>
          <w:rFonts w:ascii="Times New Roman"/>
          <w:b w:val="false"/>
          <w:i w:val="false"/>
          <w:color w:val="000000"/>
          <w:sz w:val="28"/>
        </w:rPr>
        <w:t xml:space="preserve">
      9) форму отчета о расшифровке максимального размера риска на одного заемщика (в разрезе заемщиков)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постановлению;</w:t>
      </w:r>
    </w:p>
    <w:bookmarkEnd w:id="11"/>
    <w:bookmarkStart w:name="z13" w:id="12"/>
    <w:p>
      <w:pPr>
        <w:spacing w:after="0"/>
        <w:ind w:left="0"/>
        <w:jc w:val="both"/>
      </w:pPr>
      <w:r>
        <w:rPr>
          <w:rFonts w:ascii="Times New Roman"/>
          <w:b w:val="false"/>
          <w:i w:val="false"/>
          <w:color w:val="000000"/>
          <w:sz w:val="28"/>
        </w:rPr>
        <w:t xml:space="preserve">
      10) форму отчета о расшифровке коэффициента текущей ликвидности k4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постановлению;</w:t>
      </w:r>
    </w:p>
    <w:bookmarkEnd w:id="12"/>
    <w:bookmarkStart w:name="z14" w:id="13"/>
    <w:p>
      <w:pPr>
        <w:spacing w:after="0"/>
        <w:ind w:left="0"/>
        <w:jc w:val="both"/>
      </w:pPr>
      <w:r>
        <w:rPr>
          <w:rFonts w:ascii="Times New Roman"/>
          <w:b w:val="false"/>
          <w:i w:val="false"/>
          <w:color w:val="000000"/>
          <w:sz w:val="28"/>
        </w:rPr>
        <w:t xml:space="preserve">
      11) форму отчета о расшифровке коэффициентов срочной ликвидности k4-1, k4-2, k4-3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постановлению;</w:t>
      </w:r>
    </w:p>
    <w:bookmarkEnd w:id="13"/>
    <w:bookmarkStart w:name="z15" w:id="14"/>
    <w:p>
      <w:pPr>
        <w:spacing w:after="0"/>
        <w:ind w:left="0"/>
        <w:jc w:val="both"/>
      </w:pPr>
      <w:r>
        <w:rPr>
          <w:rFonts w:ascii="Times New Roman"/>
          <w:b w:val="false"/>
          <w:i w:val="false"/>
          <w:color w:val="000000"/>
          <w:sz w:val="28"/>
        </w:rPr>
        <w:t xml:space="preserve">
      12) форму отчета о расшифровке коэффициентов срочной валютной ликвидности k4-4, k4-5, k4-6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постановлению;</w:t>
      </w:r>
    </w:p>
    <w:bookmarkEnd w:id="14"/>
    <w:bookmarkStart w:name="z16" w:id="15"/>
    <w:p>
      <w:pPr>
        <w:spacing w:after="0"/>
        <w:ind w:left="0"/>
        <w:jc w:val="both"/>
      </w:pPr>
      <w:r>
        <w:rPr>
          <w:rFonts w:ascii="Times New Roman"/>
          <w:b w:val="false"/>
          <w:i w:val="false"/>
          <w:color w:val="000000"/>
          <w:sz w:val="28"/>
        </w:rPr>
        <w:t xml:space="preserve">
      13) форму отчета о валютных позициях по каждой иностранной валюте и валютной нетто-позиции за каждый рабочий день недели (месяца)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постановлению;</w:t>
      </w:r>
    </w:p>
    <w:bookmarkEnd w:id="15"/>
    <w:bookmarkStart w:name="z17" w:id="16"/>
    <w:p>
      <w:pPr>
        <w:spacing w:after="0"/>
        <w:ind w:left="0"/>
        <w:jc w:val="both"/>
      </w:pPr>
      <w:r>
        <w:rPr>
          <w:rFonts w:ascii="Times New Roman"/>
          <w:b w:val="false"/>
          <w:i w:val="false"/>
          <w:color w:val="000000"/>
          <w:sz w:val="28"/>
        </w:rPr>
        <w:t xml:space="preserve">
      14) форму отчета о расчете среднемесячной величины внутренних активов, внутренних и иных обязательств, коэффициента размещения части средств во внутренние активы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постановлению;</w:t>
      </w:r>
    </w:p>
    <w:bookmarkEnd w:id="16"/>
    <w:bookmarkStart w:name="z18" w:id="17"/>
    <w:p>
      <w:pPr>
        <w:spacing w:after="0"/>
        <w:ind w:left="0"/>
        <w:jc w:val="both"/>
      </w:pPr>
      <w:r>
        <w:rPr>
          <w:rFonts w:ascii="Times New Roman"/>
          <w:b w:val="false"/>
          <w:i w:val="false"/>
          <w:color w:val="000000"/>
          <w:sz w:val="28"/>
        </w:rPr>
        <w:t xml:space="preserve">
      15) форму отчета о расшифровке коэффициента капитализации к обязательствам перед нерезидентами Республики Казахстан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постановлению;</w:t>
      </w:r>
    </w:p>
    <w:bookmarkEnd w:id="17"/>
    <w:bookmarkStart w:name="z19" w:id="18"/>
    <w:p>
      <w:pPr>
        <w:spacing w:after="0"/>
        <w:ind w:left="0"/>
        <w:jc w:val="both"/>
      </w:pPr>
      <w:r>
        <w:rPr>
          <w:rFonts w:ascii="Times New Roman"/>
          <w:b w:val="false"/>
          <w:i w:val="false"/>
          <w:color w:val="000000"/>
          <w:sz w:val="28"/>
        </w:rPr>
        <w:t xml:space="preserve">
      16) форму отчета филиала исламского банка-нерезидента Республики Казахстан о расшифровке активов, взвешенных с учетом кредитного риска,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постановлению;</w:t>
      </w:r>
    </w:p>
    <w:bookmarkEnd w:id="18"/>
    <w:bookmarkStart w:name="z20" w:id="19"/>
    <w:p>
      <w:pPr>
        <w:spacing w:after="0"/>
        <w:ind w:left="0"/>
        <w:jc w:val="both"/>
      </w:pPr>
      <w:r>
        <w:rPr>
          <w:rFonts w:ascii="Times New Roman"/>
          <w:b w:val="false"/>
          <w:i w:val="false"/>
          <w:color w:val="000000"/>
          <w:sz w:val="28"/>
        </w:rPr>
        <w:t xml:space="preserve">
      17) форму отчета филиала исламского банка-нерезидента Республики Казахстан о расшифровке условных и возможных обязательств, взвешенных с учетом кредитного риска,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постановлению;</w:t>
      </w:r>
    </w:p>
    <w:bookmarkEnd w:id="19"/>
    <w:bookmarkStart w:name="z21" w:id="20"/>
    <w:p>
      <w:pPr>
        <w:spacing w:after="0"/>
        <w:ind w:left="0"/>
        <w:jc w:val="both"/>
      </w:pPr>
      <w:r>
        <w:rPr>
          <w:rFonts w:ascii="Times New Roman"/>
          <w:b w:val="false"/>
          <w:i w:val="false"/>
          <w:color w:val="000000"/>
          <w:sz w:val="28"/>
        </w:rPr>
        <w:t xml:space="preserve">
      18) форму отчета о расшифровке коэффициента покрытия ликвидности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постановлению;</w:t>
      </w:r>
    </w:p>
    <w:bookmarkEnd w:id="20"/>
    <w:bookmarkStart w:name="z22" w:id="21"/>
    <w:p>
      <w:pPr>
        <w:spacing w:after="0"/>
        <w:ind w:left="0"/>
        <w:jc w:val="both"/>
      </w:pPr>
      <w:r>
        <w:rPr>
          <w:rFonts w:ascii="Times New Roman"/>
          <w:b w:val="false"/>
          <w:i w:val="false"/>
          <w:color w:val="000000"/>
          <w:sz w:val="28"/>
        </w:rPr>
        <w:t xml:space="preserve">
      19) форму отчета о расшифровке коэффициента нетто стабильного фондирования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постановлению;</w:t>
      </w:r>
    </w:p>
    <w:bookmarkEnd w:id="21"/>
    <w:bookmarkStart w:name="z23" w:id="22"/>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о выполнении пруденциальных нормативов филиалами банков-нерезидентов Республики Казахстан (в том числе филиалами исламских банков-нерезидентов Республики Казахстан)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постановлению.</w:t>
      </w:r>
    </w:p>
    <w:bookmarkEnd w:id="22"/>
    <w:bookmarkStart w:name="z24" w:id="23"/>
    <w:p>
      <w:pPr>
        <w:spacing w:after="0"/>
        <w:ind w:left="0"/>
        <w:jc w:val="both"/>
      </w:pPr>
      <w:r>
        <w:rPr>
          <w:rFonts w:ascii="Times New Roman"/>
          <w:b w:val="false"/>
          <w:i w:val="false"/>
          <w:color w:val="000000"/>
          <w:sz w:val="28"/>
        </w:rPr>
        <w:t>
      2. Филиалы банков-нерезидентов Республики Казахстан и филиалы исламских банков-нерезидентов Республики Казахстан представляют в Национальный Банк Республики Казахстан в электронном формате:</w:t>
      </w:r>
    </w:p>
    <w:bookmarkEnd w:id="23"/>
    <w:p>
      <w:pPr>
        <w:spacing w:after="0"/>
        <w:ind w:left="0"/>
        <w:jc w:val="both"/>
      </w:pPr>
      <w:r>
        <w:rPr>
          <w:rFonts w:ascii="Times New Roman"/>
          <w:b w:val="false"/>
          <w:i w:val="false"/>
          <w:color w:val="000000"/>
          <w:sz w:val="28"/>
        </w:rPr>
        <w:t>
      1) еженедельно – отчетность, предусмотренную подпунктом 13) пункта 1 настоящего постановления, в срок не позднее пятого рабочего дня, следующего за отчетной неделей.</w:t>
      </w:r>
    </w:p>
    <w:p>
      <w:pPr>
        <w:spacing w:after="0"/>
        <w:ind w:left="0"/>
        <w:jc w:val="both"/>
      </w:pPr>
      <w:r>
        <w:rPr>
          <w:rFonts w:ascii="Times New Roman"/>
          <w:b w:val="false"/>
          <w:i w:val="false"/>
          <w:color w:val="000000"/>
          <w:sz w:val="28"/>
        </w:rPr>
        <w:t>
      При истечении календарного месяца в отчетную неделю отчетность, предусмотренная подпунктом 13) пункта 1 настоящего постановления, представляется не позднее седьмого рабочего дня месяца, следующего за истекшим календарным месяцем, раздельно за календарные дни отчетной недели, относящиеся к истекшему календарному месяцу, и за календарные дни отчетной недели, относящиеся к текущему календарному месяцу;</w:t>
      </w:r>
    </w:p>
    <w:p>
      <w:pPr>
        <w:spacing w:after="0"/>
        <w:ind w:left="0"/>
        <w:jc w:val="both"/>
      </w:pPr>
      <w:r>
        <w:rPr>
          <w:rFonts w:ascii="Times New Roman"/>
          <w:b w:val="false"/>
          <w:i w:val="false"/>
          <w:color w:val="000000"/>
          <w:sz w:val="28"/>
        </w:rPr>
        <w:t xml:space="preserve">
      2) ежемесячно – отчетность, предусмотренную подпунктами 2), 3), 4), 5), 6), 7), 8), 9), 10), 11), 12), 13), 14), 15), 16) и 17) </w:t>
      </w:r>
      <w:r>
        <w:rPr>
          <w:rFonts w:ascii="Times New Roman"/>
          <w:b w:val="false"/>
          <w:i w:val="false"/>
          <w:color w:val="000000"/>
          <w:sz w:val="28"/>
        </w:rPr>
        <w:t>пункта 1</w:t>
      </w:r>
      <w:r>
        <w:rPr>
          <w:rFonts w:ascii="Times New Roman"/>
          <w:b w:val="false"/>
          <w:i w:val="false"/>
          <w:color w:val="000000"/>
          <w:sz w:val="28"/>
        </w:rPr>
        <w:t xml:space="preserve"> настоящего постановления, в срок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xml:space="preserve">
      3) ежемесячно – отчетность, предусмотренную подпунктами 18) и 19) </w:t>
      </w:r>
      <w:r>
        <w:rPr>
          <w:rFonts w:ascii="Times New Roman"/>
          <w:b w:val="false"/>
          <w:i w:val="false"/>
          <w:color w:val="000000"/>
          <w:sz w:val="28"/>
        </w:rPr>
        <w:t>пункта 1</w:t>
      </w:r>
      <w:r>
        <w:rPr>
          <w:rFonts w:ascii="Times New Roman"/>
          <w:b w:val="false"/>
          <w:i w:val="false"/>
          <w:color w:val="000000"/>
          <w:sz w:val="28"/>
        </w:rPr>
        <w:t xml:space="preserve"> настоящего постановления, в срок не позднее десятого рабочего дня месяца, следующего за отчетным месяцем.</w:t>
      </w:r>
    </w:p>
    <w:p>
      <w:pPr>
        <w:spacing w:after="0"/>
        <w:ind w:left="0"/>
        <w:jc w:val="both"/>
      </w:pPr>
      <w:r>
        <w:rPr>
          <w:rFonts w:ascii="Times New Roman"/>
          <w:b w:val="false"/>
          <w:i w:val="false"/>
          <w:color w:val="000000"/>
          <w:sz w:val="28"/>
        </w:rPr>
        <w:t xml:space="preserve">
      Отчеты за декабрь месяц с учетом заключительных оборотов, предусмотренные подпунктами 2), 3), 4), 5), 6), 7), 8), 9), 10), 11), 12), 13), 14), 15), 16), 17), 18) и 19) </w:t>
      </w:r>
      <w:r>
        <w:rPr>
          <w:rFonts w:ascii="Times New Roman"/>
          <w:b w:val="false"/>
          <w:i w:val="false"/>
          <w:color w:val="000000"/>
          <w:sz w:val="28"/>
        </w:rPr>
        <w:t>пункта 1</w:t>
      </w:r>
      <w:r>
        <w:rPr>
          <w:rFonts w:ascii="Times New Roman"/>
          <w:b w:val="false"/>
          <w:i w:val="false"/>
          <w:color w:val="000000"/>
          <w:sz w:val="28"/>
        </w:rPr>
        <w:t xml:space="preserve"> настоящего постановления, представляются банками второго уровня (в том числе при отсутствии заключительных оборотов) не позднее тридцать первого января года, следующего за завершенным финансовым годом.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Постановление Правления Национального Банка РК от 24.12.2024 </w:t>
      </w:r>
      <w:r>
        <w:rPr>
          <w:rFonts w:ascii="Times New Roman"/>
          <w:b w:val="false"/>
          <w:i w:val="false"/>
          <w:color w:val="000000"/>
          <w:sz w:val="28"/>
        </w:rPr>
        <w:t>№ 79</w:t>
      </w:r>
      <w:r>
        <w:rPr>
          <w:rFonts w:ascii="Times New Roman"/>
          <w:b w:val="false"/>
          <w:i w:val="false"/>
          <w:color w:val="ff0000"/>
          <w:sz w:val="28"/>
        </w:rPr>
        <w:t xml:space="preserve"> (вводится в действие с </w:t>
      </w:r>
      <w:r>
        <w:rPr>
          <w:rFonts w:ascii="Times New Roman"/>
          <w:b w:val="false"/>
          <w:i w:val="false"/>
          <w:color w:val="000000"/>
          <w:sz w:val="28"/>
        </w:rPr>
        <w:t>01.01.2025</w:t>
      </w:r>
      <w:r>
        <w:rPr>
          <w:rFonts w:ascii="Times New Roman"/>
          <w:b w:val="false"/>
          <w:i w:val="false"/>
          <w:color w:val="ff0000"/>
          <w:sz w:val="28"/>
        </w:rPr>
        <w:t>).</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3. Департаменту статистики финансового рынка (Буранбаева А.М.) в установленном законодательством порядке обеспечить:</w:t>
      </w:r>
    </w:p>
    <w:bookmarkEnd w:id="24"/>
    <w:bookmarkStart w:name="z355" w:id="25"/>
    <w:p>
      <w:pPr>
        <w:spacing w:after="0"/>
        <w:ind w:left="0"/>
        <w:jc w:val="both"/>
      </w:pPr>
      <w:r>
        <w:rPr>
          <w:rFonts w:ascii="Times New Roman"/>
          <w:b w:val="false"/>
          <w:i w:val="false"/>
          <w:color w:val="000000"/>
          <w:sz w:val="28"/>
        </w:rPr>
        <w:t>
      1) совместно с Юридическим департаментом (Касенов А.С.) государственную регистрацию настоящего постановления в Министерстве юстиции Республики Казахстан;</w:t>
      </w:r>
    </w:p>
    <w:bookmarkEnd w:id="25"/>
    <w:bookmarkStart w:name="z356" w:id="26"/>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26"/>
    <w:bookmarkStart w:name="z357" w:id="2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27"/>
    <w:bookmarkStart w:name="z29" w:id="28"/>
    <w:p>
      <w:pPr>
        <w:spacing w:after="0"/>
        <w:ind w:left="0"/>
        <w:jc w:val="both"/>
      </w:pPr>
      <w:r>
        <w:rPr>
          <w:rFonts w:ascii="Times New Roman"/>
          <w:b w:val="false"/>
          <w:i w:val="false"/>
          <w:color w:val="000000"/>
          <w:sz w:val="28"/>
        </w:rPr>
        <w:t>
      4. Департаменту информации и коммуникаций – пресс-службе Национального Банка Республики Казахстан (Адамбаева А.Р.)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28"/>
    <w:bookmarkStart w:name="z30" w:id="29"/>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Баймагамбетова А.М.</w:t>
      </w:r>
    </w:p>
    <w:bookmarkEnd w:id="29"/>
    <w:bookmarkStart w:name="z31" w:id="30"/>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Агентство Республики Казахстан</w:t>
      </w:r>
    </w:p>
    <w:p>
      <w:pPr>
        <w:spacing w:after="0"/>
        <w:ind w:left="0"/>
        <w:jc w:val="both"/>
      </w:pPr>
      <w:r>
        <w:rPr>
          <w:rFonts w:ascii="Times New Roman"/>
          <w:b w:val="false"/>
          <w:i w:val="false"/>
          <w:color w:val="000000"/>
          <w:sz w:val="28"/>
        </w:rPr>
        <w:t>      по регулированию и развитию</w:t>
      </w:r>
    </w:p>
    <w:p>
      <w:pPr>
        <w:spacing w:after="0"/>
        <w:ind w:left="0"/>
        <w:jc w:val="both"/>
      </w:pPr>
      <w:r>
        <w:rPr>
          <w:rFonts w:ascii="Times New Roman"/>
          <w:b w:val="false"/>
          <w:i w:val="false"/>
          <w:color w:val="000000"/>
          <w:sz w:val="28"/>
        </w:rPr>
        <w:t>      финансового рынка</w:t>
      </w:r>
    </w:p>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Бюро национальной статистики</w:t>
      </w:r>
    </w:p>
    <w:p>
      <w:pPr>
        <w:spacing w:after="0"/>
        <w:ind w:left="0"/>
        <w:jc w:val="both"/>
      </w:pPr>
      <w:r>
        <w:rPr>
          <w:rFonts w:ascii="Times New Roman"/>
          <w:b w:val="false"/>
          <w:i w:val="false"/>
          <w:color w:val="000000"/>
          <w:sz w:val="28"/>
        </w:rPr>
        <w:t>      Агентства по стратегическому</w:t>
      </w:r>
    </w:p>
    <w:p>
      <w:pPr>
        <w:spacing w:after="0"/>
        <w:ind w:left="0"/>
        <w:jc w:val="both"/>
      </w:pPr>
      <w:r>
        <w:rPr>
          <w:rFonts w:ascii="Times New Roman"/>
          <w:b w:val="false"/>
          <w:i w:val="false"/>
          <w:color w:val="000000"/>
          <w:sz w:val="28"/>
        </w:rPr>
        <w:t>      планированию и реформам</w:t>
      </w:r>
    </w:p>
    <w:p>
      <w:pPr>
        <w:spacing w:after="0"/>
        <w:ind w:left="0"/>
        <w:jc w:val="both"/>
      </w:pPr>
      <w:r>
        <w:rPr>
          <w:rFonts w:ascii="Times New Roman"/>
          <w:b w:val="false"/>
          <w:i w:val="false"/>
          <w:color w:val="000000"/>
          <w:sz w:val="28"/>
        </w:rPr>
        <w:t>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bl>
    <w:bookmarkStart w:name="z33" w:id="31"/>
    <w:p>
      <w:pPr>
        <w:spacing w:after="0"/>
        <w:ind w:left="0"/>
        <w:jc w:val="left"/>
      </w:pPr>
      <w:r>
        <w:rPr>
          <w:rFonts w:ascii="Times New Roman"/>
          <w:b/>
          <w:i w:val="false"/>
          <w:color w:val="000000"/>
        </w:rPr>
        <w:t xml:space="preserve"> Перечень отчетности о выполнении пруденциальных нормативов филиалами банков-нерезидентов Республики Казахстан</w:t>
      </w:r>
      <w:r>
        <w:br/>
      </w:r>
      <w:r>
        <w:rPr>
          <w:rFonts w:ascii="Times New Roman"/>
          <w:b/>
          <w:i w:val="false"/>
          <w:color w:val="000000"/>
        </w:rPr>
        <w:t>(в том числе филиалами исламских банков-нерезидентов Республики Казахстан)</w:t>
      </w:r>
    </w:p>
    <w:bookmarkEnd w:id="31"/>
    <w:bookmarkStart w:name="z34" w:id="32"/>
    <w:p>
      <w:pPr>
        <w:spacing w:after="0"/>
        <w:ind w:left="0"/>
        <w:jc w:val="both"/>
      </w:pPr>
      <w:r>
        <w:rPr>
          <w:rFonts w:ascii="Times New Roman"/>
          <w:b w:val="false"/>
          <w:i w:val="false"/>
          <w:color w:val="000000"/>
          <w:sz w:val="28"/>
        </w:rPr>
        <w:t>
      Отчетность о выполнении пруденциальных нормативов филиалами банков-нерезидентов Республики Казахстан (в том числе филиалами исламских банков-нерезидентов Республики Казахстан) включает в себя:</w:t>
      </w:r>
    </w:p>
    <w:bookmarkEnd w:id="32"/>
    <w:bookmarkStart w:name="z35" w:id="33"/>
    <w:p>
      <w:pPr>
        <w:spacing w:after="0"/>
        <w:ind w:left="0"/>
        <w:jc w:val="both"/>
      </w:pPr>
      <w:r>
        <w:rPr>
          <w:rFonts w:ascii="Times New Roman"/>
          <w:b w:val="false"/>
          <w:i w:val="false"/>
          <w:color w:val="000000"/>
          <w:sz w:val="28"/>
        </w:rPr>
        <w:t>
      1) отчет о выполнении пруденциальных нормативов;</w:t>
      </w:r>
    </w:p>
    <w:bookmarkEnd w:id="33"/>
    <w:bookmarkStart w:name="z36" w:id="34"/>
    <w:p>
      <w:pPr>
        <w:spacing w:after="0"/>
        <w:ind w:left="0"/>
        <w:jc w:val="both"/>
      </w:pPr>
      <w:r>
        <w:rPr>
          <w:rFonts w:ascii="Times New Roman"/>
          <w:b w:val="false"/>
          <w:i w:val="false"/>
          <w:color w:val="000000"/>
          <w:sz w:val="28"/>
        </w:rPr>
        <w:t>
      2) отчет о расшифровке активов, взвешенных с учетом кредитного риска;</w:t>
      </w:r>
    </w:p>
    <w:bookmarkEnd w:id="34"/>
    <w:bookmarkStart w:name="z37" w:id="35"/>
    <w:p>
      <w:pPr>
        <w:spacing w:after="0"/>
        <w:ind w:left="0"/>
        <w:jc w:val="both"/>
      </w:pPr>
      <w:r>
        <w:rPr>
          <w:rFonts w:ascii="Times New Roman"/>
          <w:b w:val="false"/>
          <w:i w:val="false"/>
          <w:color w:val="000000"/>
          <w:sz w:val="28"/>
        </w:rPr>
        <w:t>
      3) отчет о расшифровке условных и возможных обязательств, взвешенных с учетом кредитного риска;</w:t>
      </w:r>
    </w:p>
    <w:bookmarkEnd w:id="35"/>
    <w:bookmarkStart w:name="z38" w:id="36"/>
    <w:p>
      <w:pPr>
        <w:spacing w:after="0"/>
        <w:ind w:left="0"/>
        <w:jc w:val="both"/>
      </w:pPr>
      <w:r>
        <w:rPr>
          <w:rFonts w:ascii="Times New Roman"/>
          <w:b w:val="false"/>
          <w:i w:val="false"/>
          <w:color w:val="000000"/>
          <w:sz w:val="28"/>
        </w:rPr>
        <w:t>
      4) отчет о расшифровке условных и возможных требований и обязательств по производным финансовым инструментам, взвешенным с учетом кредитного риска;</w:t>
      </w:r>
    </w:p>
    <w:bookmarkEnd w:id="36"/>
    <w:bookmarkStart w:name="z39" w:id="37"/>
    <w:p>
      <w:pPr>
        <w:spacing w:after="0"/>
        <w:ind w:left="0"/>
        <w:jc w:val="both"/>
      </w:pPr>
      <w:r>
        <w:rPr>
          <w:rFonts w:ascii="Times New Roman"/>
          <w:b w:val="false"/>
          <w:i w:val="false"/>
          <w:color w:val="000000"/>
          <w:sz w:val="28"/>
        </w:rPr>
        <w:t>
      5) отчет о расшифровке расчета специфического процентного риска (в разрезе валют);</w:t>
      </w:r>
    </w:p>
    <w:bookmarkEnd w:id="37"/>
    <w:bookmarkStart w:name="z40" w:id="38"/>
    <w:p>
      <w:pPr>
        <w:spacing w:after="0"/>
        <w:ind w:left="0"/>
        <w:jc w:val="both"/>
      </w:pPr>
      <w:r>
        <w:rPr>
          <w:rFonts w:ascii="Times New Roman"/>
          <w:b w:val="false"/>
          <w:i w:val="false"/>
          <w:color w:val="000000"/>
          <w:sz w:val="28"/>
        </w:rPr>
        <w:t>
      6) отчет о распределении открытых позиций по временным интервалам (в разрезе валют);</w:t>
      </w:r>
    </w:p>
    <w:bookmarkEnd w:id="38"/>
    <w:bookmarkStart w:name="z41" w:id="39"/>
    <w:p>
      <w:pPr>
        <w:spacing w:after="0"/>
        <w:ind w:left="0"/>
        <w:jc w:val="both"/>
      </w:pPr>
      <w:r>
        <w:rPr>
          <w:rFonts w:ascii="Times New Roman"/>
          <w:b w:val="false"/>
          <w:i w:val="false"/>
          <w:color w:val="000000"/>
          <w:sz w:val="28"/>
        </w:rPr>
        <w:t>
      7) отчет о расшифровке расчета общего процентного риска (в разрезе валют);</w:t>
      </w:r>
    </w:p>
    <w:bookmarkEnd w:id="39"/>
    <w:bookmarkStart w:name="z42" w:id="40"/>
    <w:p>
      <w:pPr>
        <w:spacing w:after="0"/>
        <w:ind w:left="0"/>
        <w:jc w:val="both"/>
      </w:pPr>
      <w:r>
        <w:rPr>
          <w:rFonts w:ascii="Times New Roman"/>
          <w:b w:val="false"/>
          <w:i w:val="false"/>
          <w:color w:val="000000"/>
          <w:sz w:val="28"/>
        </w:rPr>
        <w:t>
      8) отчет о расшифровке максимального размера риска на одного заемщика (в разрезе заемщиков);</w:t>
      </w:r>
    </w:p>
    <w:bookmarkEnd w:id="40"/>
    <w:bookmarkStart w:name="z43" w:id="41"/>
    <w:p>
      <w:pPr>
        <w:spacing w:after="0"/>
        <w:ind w:left="0"/>
        <w:jc w:val="both"/>
      </w:pPr>
      <w:r>
        <w:rPr>
          <w:rFonts w:ascii="Times New Roman"/>
          <w:b w:val="false"/>
          <w:i w:val="false"/>
          <w:color w:val="000000"/>
          <w:sz w:val="28"/>
        </w:rPr>
        <w:t>
      9) отчет о расшифровке коэффициента текущей ликвидности k4;</w:t>
      </w:r>
    </w:p>
    <w:bookmarkEnd w:id="41"/>
    <w:bookmarkStart w:name="z44" w:id="42"/>
    <w:p>
      <w:pPr>
        <w:spacing w:after="0"/>
        <w:ind w:left="0"/>
        <w:jc w:val="both"/>
      </w:pPr>
      <w:r>
        <w:rPr>
          <w:rFonts w:ascii="Times New Roman"/>
          <w:b w:val="false"/>
          <w:i w:val="false"/>
          <w:color w:val="000000"/>
          <w:sz w:val="28"/>
        </w:rPr>
        <w:t>
      10) отчет о расшифровке коэффициентов срочной ликвидности k4-1, k4-2, k4-3;</w:t>
      </w:r>
    </w:p>
    <w:bookmarkEnd w:id="42"/>
    <w:bookmarkStart w:name="z45" w:id="43"/>
    <w:p>
      <w:pPr>
        <w:spacing w:after="0"/>
        <w:ind w:left="0"/>
        <w:jc w:val="both"/>
      </w:pPr>
      <w:r>
        <w:rPr>
          <w:rFonts w:ascii="Times New Roman"/>
          <w:b w:val="false"/>
          <w:i w:val="false"/>
          <w:color w:val="000000"/>
          <w:sz w:val="28"/>
        </w:rPr>
        <w:t>
      11) отчет о расшифровке коэффициентов срочной валютной ликвидности k4-4, k4-5, k4-6;</w:t>
      </w:r>
    </w:p>
    <w:bookmarkEnd w:id="43"/>
    <w:bookmarkStart w:name="z46" w:id="44"/>
    <w:p>
      <w:pPr>
        <w:spacing w:after="0"/>
        <w:ind w:left="0"/>
        <w:jc w:val="both"/>
      </w:pPr>
      <w:r>
        <w:rPr>
          <w:rFonts w:ascii="Times New Roman"/>
          <w:b w:val="false"/>
          <w:i w:val="false"/>
          <w:color w:val="000000"/>
          <w:sz w:val="28"/>
        </w:rPr>
        <w:t>
      12) отчет о валютных позициях по каждой иностранной валюте и валютной нетто-позиции за каждый рабочий день недели (месяца);</w:t>
      </w:r>
    </w:p>
    <w:bookmarkEnd w:id="44"/>
    <w:bookmarkStart w:name="z47" w:id="45"/>
    <w:p>
      <w:pPr>
        <w:spacing w:after="0"/>
        <w:ind w:left="0"/>
        <w:jc w:val="both"/>
      </w:pPr>
      <w:r>
        <w:rPr>
          <w:rFonts w:ascii="Times New Roman"/>
          <w:b w:val="false"/>
          <w:i w:val="false"/>
          <w:color w:val="000000"/>
          <w:sz w:val="28"/>
        </w:rPr>
        <w:t>
      13)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p>
    <w:bookmarkEnd w:id="45"/>
    <w:bookmarkStart w:name="z48" w:id="46"/>
    <w:p>
      <w:pPr>
        <w:spacing w:after="0"/>
        <w:ind w:left="0"/>
        <w:jc w:val="both"/>
      </w:pPr>
      <w:r>
        <w:rPr>
          <w:rFonts w:ascii="Times New Roman"/>
          <w:b w:val="false"/>
          <w:i w:val="false"/>
          <w:color w:val="000000"/>
          <w:sz w:val="28"/>
        </w:rPr>
        <w:t>
      14) отчет о расшифровке коэффициента капитализации к обязательствам перед нерезидентами Республики Казахстан;</w:t>
      </w:r>
    </w:p>
    <w:bookmarkEnd w:id="46"/>
    <w:bookmarkStart w:name="z49" w:id="47"/>
    <w:p>
      <w:pPr>
        <w:spacing w:after="0"/>
        <w:ind w:left="0"/>
        <w:jc w:val="both"/>
      </w:pPr>
      <w:r>
        <w:rPr>
          <w:rFonts w:ascii="Times New Roman"/>
          <w:b w:val="false"/>
          <w:i w:val="false"/>
          <w:color w:val="000000"/>
          <w:sz w:val="28"/>
        </w:rPr>
        <w:t>
      15) отчет филиала исламского банка-нерезидента Республики Казахстан о расшифровке активов, взвешенных с учетом кредитного риска;</w:t>
      </w:r>
    </w:p>
    <w:bookmarkEnd w:id="47"/>
    <w:bookmarkStart w:name="z50" w:id="48"/>
    <w:p>
      <w:pPr>
        <w:spacing w:after="0"/>
        <w:ind w:left="0"/>
        <w:jc w:val="both"/>
      </w:pPr>
      <w:r>
        <w:rPr>
          <w:rFonts w:ascii="Times New Roman"/>
          <w:b w:val="false"/>
          <w:i w:val="false"/>
          <w:color w:val="000000"/>
          <w:sz w:val="28"/>
        </w:rPr>
        <w:t>
      16) отчет филиала исламского банка-нерезидента Республики Казахстан о расшифровке условных и возможных обязательств, взвешенных с учетом кредитного риска;</w:t>
      </w:r>
    </w:p>
    <w:bookmarkEnd w:id="48"/>
    <w:bookmarkStart w:name="z51" w:id="49"/>
    <w:p>
      <w:pPr>
        <w:spacing w:after="0"/>
        <w:ind w:left="0"/>
        <w:jc w:val="both"/>
      </w:pPr>
      <w:r>
        <w:rPr>
          <w:rFonts w:ascii="Times New Roman"/>
          <w:b w:val="false"/>
          <w:i w:val="false"/>
          <w:color w:val="000000"/>
          <w:sz w:val="28"/>
        </w:rPr>
        <w:t>
      17) отчет о расшифровке коэффициента покрытия ликвидности;</w:t>
      </w:r>
    </w:p>
    <w:bookmarkEnd w:id="49"/>
    <w:bookmarkStart w:name="z52" w:id="50"/>
    <w:p>
      <w:pPr>
        <w:spacing w:after="0"/>
        <w:ind w:left="0"/>
        <w:jc w:val="both"/>
      </w:pPr>
      <w:r>
        <w:rPr>
          <w:rFonts w:ascii="Times New Roman"/>
          <w:b w:val="false"/>
          <w:i w:val="false"/>
          <w:color w:val="000000"/>
          <w:sz w:val="28"/>
        </w:rPr>
        <w:t>
      18) отчет о расшифровке коэффициента нетто стабильного фондирования.</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388" w:id="5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выполнении пруденциальных нормативов</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1-BVU_Prud_norm</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"____" __________ 20____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w:t>
      </w:r>
    </w:p>
    <w:p>
      <w:pPr>
        <w:spacing w:after="0"/>
        <w:ind w:left="0"/>
        <w:jc w:val="both"/>
      </w:pPr>
      <w:r>
        <w:rPr>
          <w:rFonts w:ascii="Times New Roman"/>
          <w:b w:val="false"/>
          <w:i w:val="false"/>
          <w:color w:val="000000"/>
          <w:sz w:val="28"/>
        </w:rPr>
        <w:t xml:space="preserve">
      в части сведений о пруденциальных нормативах – ежемесячно, не позднее седьмого рабочего дня месяца, следующего за отчетным месяцем </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принимаемые в качестве резерва как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головного офиса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Результатов деятельности филиала банка-нерезидента Республики Казахстан (в том числе филиала исламского банка-нерезидента Республики Казахстан) прошлых лет (чистые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Результатов деятельности филиала банка-нерезидента Республики Казахстан (в том числе филиала исламского банка-нерезидента Республики Казахстан) текущего года (чистые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Резервов переоценки: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резервов переоценки основных средств и резервов переоценки стоимости ценных бумаг, учитываемых по справедливой стоимости через прочий совокупный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резервов переоценки стоимости займов, учитываемых по справедливой стоимости через прочий совокупный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принимаемые в качестве резерва за минусом: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 включая гудвилл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результатов деятельности филиала банка-нерезидента Республики Казахстан (в том числе филиала исламского банка-нерезидента Республики Казахстан) прошлых лет (чистые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результатов деятельности филиала банка-нерезидента Республики Казахстан (в том числе филиала исламского банка-нерезидента Республики Казахстан) текущего года (чистые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отложенных налоговых активов (за исключением части отложенных налоговых активов, признанных в отношении вычитаемых временных разниц)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резервов по прочей переоценке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доходов или убытков от изменения справедливой стоимости финансового обязательства, в связи с изменением кредитного риска по такому обязательству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подлежащая вычету из активов, принимаемых в качестве резерва, если инвестиции филиала банка-нерезидента Республики Казахстан (в том числе филиала исламского банка-нерезидента Республики Казахстан) в финансовые инструменты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менее 10 (десяти) процентов размещенных акций (долей участия в уставном капитале) в совокупности превышают 10 (десять) процентов от активов, принимаемых в качестве резерва филиала банка-нерезидента Республики Казахстан (в том числе филиала исламского банка-нерезидента Республики Казахстан) после применения регуляторных корректировок, указанных в строках 9.1, 9.2, 9.3, 9.4, 9.5 и 9.6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подлежащая вычету из активов, принимаемых в качестве резерва, если инвестиции филиала банка-нерезидента Республики Казахстан (в том числе филиала исламского банка-нерезидента Республики Казахстан) в простые акции финансовой организации, в которой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размещенных акций (долей участия в уставном капитале)) в совокупности превышают 10 (десять) процентов от активов, принимаемых в качестве резерва после применения регуляторных корректировок, указанных в строках 9.1, 9.2, 9.3, 9.4, 9.5, 9.6 и 9.7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подлежащая вычету из активов, принимаемых в качестве резерва, если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превышает 10 (десять) процентов от активов, принимаемых в качестве резерва после применения регуляторных корректировок, указанных в строках 9.1, 9.2, 9.3, 9.4, 9.5, 9.6 и 9.7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подлежащая вычету из активов, принимаемых в качестве резерва, если инвестиции филиалов банков-нерезидентов Республики Казахстан в простые акции финансовой организации, в которой филиал банка-нерезидента Республики Казахстан имеет 10 (десять) и более процентов от размещенных акций (долей участия в уставном капитале) 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в совокупности превышают 17,65 (семнадцать целых шестьдесят пять сотых) процентов разницы активов, принимаемых в качестве резерва после применения регуляторных корректировок, указанных в строках 9.1, 9.2, 9.3, 9.4, 9.5 и 9.6 настоящей таблицы, и суммы, подлежащей вычету из активов, принимаемых в качестве резерва, указанных в строках 9.7, 9.8 и 9.9 настоящей таблицы, сниженная на суммы, подлежащие вычету из активов, принимаемых в качестве резерва, указанных в строках 9.7, 9.8, и 9.9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филиала банка-нерезидента Республики Казахстан (в том числе филиала исламского банка-нерезидента Республики Казахстан) в бессрочные финансовые инструменты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выпущенных акций (долей участия в уставном капитале), подлежат вычету из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филиала банка-нерезидента Республики Казахстан (в том числе филиала исламского банка-нерезидента Республики Казахстан) в субординированный долг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выпущенных акций (долей участия в уставном капитале) юридического лица, подлежащие вычету из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Положительная разница в соответствии с параграфом 6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w:t>
            </w:r>
            <w:r>
              <w:rPr>
                <w:rFonts w:ascii="Times New Roman"/>
                <w:b w:val="false"/>
                <w:i w:val="false"/>
                <w:color w:val="000000"/>
                <w:sz w:val="20"/>
              </w:rPr>
              <w:t>постановлением</w:t>
            </w:r>
            <w:r>
              <w:rPr>
                <w:rFonts w:ascii="Times New Roman"/>
                <w:b w:val="false"/>
                <w:i w:val="false"/>
                <w:color w:val="000000"/>
                <w:sz w:val="20"/>
              </w:rPr>
              <w:t xml:space="preserve"> Правления Агентства Республики Казахстан по регулированию и развитию финансового рынка от 12 февраля 2021 № 23, зарегистрированным в Реестре государственной регистрации нормативных правовых актов под № 22213 (далее – Методика), учитываемая при расчете регуляторного буфера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активов, принимаемых в качестве резерва kl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деятельности филиала банка-нерезидента, на который накладывается ограничение в части направления доходов банку-нерезиденту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взвешенные с учетом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условные и возможные обязательства, взвешенные с учетом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производные финансовые инструменты, взвешенные с учетом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Специфический процентный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процентный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ставки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Специфический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рыночной стоимости акций и рыночной стоимости производных финансовых инструментов, базовым активом которых являются акции или индекс на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обменного курса иностранных валют (рыночной стоимости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рыночной стоимости акций (включая исламские ценные бумаги, приобретенные с целью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риск по товарно-материальным запасам, связанный с изменением рыночной стоимости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длинных и коротких позиций по финансовым инструментам с рыночным риском, связанным с изменением рыночной стоимости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сумм длинных и коротких позиций по финансовым инструментам с рыночным риском, связанным с изменением рыночной стоимости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открытых валютных позиций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и условные и возможные требования и обязательства, рассчитанные с учетом рыночного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 годового валового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задолженность одного заемщика или группы взаимосвязанных заемщиков, не связанных с филиалом банка-нерезидента Республики Казахстан особыми отношениями, по любому виду обязательств перед филиалом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риска на одного заемщика, не связанного с филиалом банка-нерезидента Республики Казахстан особыми отношениями –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задолженность одного заемщика или группы взаимосвязанных заемщиков, связанных с филиалом банка-нерезидента Республики Казахстан особыми отношениями, по любому виду обязательств перед филиалом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риска на одного заемщика (группы заемщиков), связанного с филиалом банка-нерезидента Республики Казахстан особыми отношениями –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рисков по всем заемщикам, связанным с филиалом банка-нерезидента Республики Казахстан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суммы рисков по заемщикам, связанным с филиалом банка-нерезидента Республики Казахстан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сумма бланкового займа, необеспеченных условных обязательств перед заемщиком либо за заемщика в пользу третьих лиц, по которым у филиала банка-нерезидента Республики Казахстан могут возникнуть требования к заемщику в течение текущего и двух последующих месяцев, по обязательствам соответствующих заемщиков, а также обязательств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агентства Стэндард энд Пурс (Standard &amp; Poor’s) или рейтингом аналогичного уровня агентств Фитч (Fitch) или Мудис Инвесторс Сервис (Moody‘s Investors Service) (далее – другие рейтинговые агентства) не более чем на один пункт ниже суверенного рейтинга Республики Казахстан и нерезидентов Республики Казахстан, имеющих рейтинг не ниже "А" агентства Стэндард энд Пурс (Standard &amp; Poor’s) или рейтинг аналогичного уровня одного из других рейтинговых агентств, за исключением нерезидентов с рейтингом не ниже "А" агентства Стэндард энд Пурс (Standard &amp; Poor’s) или рейтингом аналогичного уровня одного из других рейтинговых агентств, в отношении одного заемщика или группы взаимосвязанных заемщиков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бланкового 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сумма рисков филиала банка-нерезидента Республики Казахстан на одного заемщика, размер каждого из которых превышает 10 (десять) процентов от активов, принимаемых в качестве резерва филиала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совокупной суммы рисков на одного заемщика, размер каждого из которых превышает 10 (десять) процентов-от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риска филиала банка-нерезидента Республики Казахстан по обязательствам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размера риска по обязательствам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до востребования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текущей ликвидности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семи календарных дней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 k4-1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одного месяца включительно,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одного месяца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 k4-2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трех месяцев включительно,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трех месяцев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 k4-3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для расчета коэффициента срочной валютной ликвидности k4-4: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для расчета коэффициента срочной валютной ликвидности k4-4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срочной валютной ликвидности k4-4: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для расчета коэффициента срочной валютной ликвидности k4-5: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для расчета коэффициента срочной валютной ликвидности k4-5, умноженные на коэффициент конверсии равный 90 (девяноста) процентам: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срочной валютной ликвидности k4-5: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для расчета коэффициента срочной валютной ликвидности k4-6: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для расчета коэффициента срочной валютной ликвидности k4-6, умноженные на коэффициент конверсии равный 80 (восьмидесяти) процентам: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срочной валютной ликвидности (k4-6):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(указывается вид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филиала банка-нерезидента Республики Казахстан в течение отчетного периода просроченных обязательств перед кредиторами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филиала банка нерезидента Республики Казахстан факта несвоевременного исполнения филиалом банка-нерезидента Республики Казахстан плана мероприятий, одобренного уполномоченным органом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 перед нерезидентами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лимита краткосрочных обязательств перед нерезидентами Республики Казахстан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финансируемые за счет средств, привлеченных по договору об инвестиционном депозите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размещения части средств во внутренние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выполнении</w:t>
            </w:r>
            <w:r>
              <w:br/>
            </w:r>
            <w:r>
              <w:rPr>
                <w:rFonts w:ascii="Times New Roman"/>
                <w:b w:val="false"/>
                <w:i w:val="false"/>
                <w:color w:val="000000"/>
                <w:sz w:val="20"/>
              </w:rPr>
              <w:t>пруденциальных нормативов"</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выполнении пруденциальных нормативов</w:t>
      </w:r>
      <w:r>
        <w:br/>
      </w:r>
      <w:r>
        <w:rPr>
          <w:rFonts w:ascii="Times New Roman"/>
          <w:b/>
          <w:i w:val="false"/>
          <w:color w:val="000000"/>
        </w:rPr>
        <w:t>(индекс – 1-BVU_Prud_norm,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Постановление № 23). </w:t>
      </w:r>
    </w:p>
    <w:p>
      <w:pPr>
        <w:spacing w:after="0"/>
        <w:ind w:left="0"/>
        <w:jc w:val="both"/>
      </w:pPr>
      <w:r>
        <w:rPr>
          <w:rFonts w:ascii="Times New Roman"/>
          <w:b w:val="false"/>
          <w:i w:val="false"/>
          <w:color w:val="000000"/>
          <w:sz w:val="28"/>
        </w:rPr>
        <w:t xml:space="preserve">
      5. Строка 1 заполняется в соответствии с главой 2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w:t>
      </w:r>
      <w:r>
        <w:rPr>
          <w:rFonts w:ascii="Times New Roman"/>
          <w:b w:val="false"/>
          <w:i w:val="false"/>
          <w:color w:val="000000"/>
          <w:sz w:val="28"/>
        </w:rPr>
        <w:t>Постановлением № 23</w:t>
      </w:r>
      <w:r>
        <w:rPr>
          <w:rFonts w:ascii="Times New Roman"/>
          <w:b w:val="false"/>
          <w:i w:val="false"/>
          <w:color w:val="000000"/>
          <w:sz w:val="28"/>
        </w:rPr>
        <w:t>.</w:t>
      </w:r>
    </w:p>
    <w:p>
      <w:pPr>
        <w:spacing w:after="0"/>
        <w:ind w:left="0"/>
        <w:jc w:val="both"/>
      </w:pPr>
      <w:r>
        <w:rPr>
          <w:rFonts w:ascii="Times New Roman"/>
          <w:b w:val="false"/>
          <w:i w:val="false"/>
          <w:color w:val="000000"/>
          <w:sz w:val="28"/>
        </w:rPr>
        <w:t>
      6. Строка 13 заполняется в соответствии с данными отчета о расшифровке активов, взвешенных с учетом кредитного риска.</w:t>
      </w:r>
    </w:p>
    <w:p>
      <w:pPr>
        <w:spacing w:after="0"/>
        <w:ind w:left="0"/>
        <w:jc w:val="both"/>
      </w:pPr>
      <w:r>
        <w:rPr>
          <w:rFonts w:ascii="Times New Roman"/>
          <w:b w:val="false"/>
          <w:i w:val="false"/>
          <w:color w:val="000000"/>
          <w:sz w:val="28"/>
        </w:rPr>
        <w:t>
      7. Строка 14 заполняется в соответствии с данными отчета о расшифровке условных и возможных обязательств, взвешенных с учетом кредитного риска.</w:t>
      </w:r>
    </w:p>
    <w:p>
      <w:pPr>
        <w:spacing w:after="0"/>
        <w:ind w:left="0"/>
        <w:jc w:val="both"/>
      </w:pPr>
      <w:r>
        <w:rPr>
          <w:rFonts w:ascii="Times New Roman"/>
          <w:b w:val="false"/>
          <w:i w:val="false"/>
          <w:color w:val="000000"/>
          <w:sz w:val="28"/>
        </w:rPr>
        <w:t>
      8. Строка 15 заполняется в соответствии с данными отчета о расшифровке условных и возможных требований и обязательств по производным финансовым инструментам, взвешенным с учетом кредитного риска.</w:t>
      </w:r>
    </w:p>
    <w:p>
      <w:pPr>
        <w:spacing w:after="0"/>
        <w:ind w:left="0"/>
        <w:jc w:val="both"/>
      </w:pPr>
      <w:r>
        <w:rPr>
          <w:rFonts w:ascii="Times New Roman"/>
          <w:b w:val="false"/>
          <w:i w:val="false"/>
          <w:color w:val="000000"/>
          <w:sz w:val="28"/>
        </w:rPr>
        <w:t>
      9. Строки 31, 32, 33, 34, 35, 36, 37, 38, 39, 40, 41, 42 и 43 заполняются в соответствии с данными отчета о расшифровке максимального размера риска на одного заемщика (в разрезе заемщиков).</w:t>
      </w:r>
    </w:p>
    <w:p>
      <w:pPr>
        <w:spacing w:after="0"/>
        <w:ind w:left="0"/>
        <w:jc w:val="both"/>
      </w:pPr>
      <w:r>
        <w:rPr>
          <w:rFonts w:ascii="Times New Roman"/>
          <w:b w:val="false"/>
          <w:i w:val="false"/>
          <w:color w:val="000000"/>
          <w:sz w:val="28"/>
        </w:rPr>
        <w:t>
      10. Строки 43, 44 и 45 заполняются в соответствии с данными отчета о расшифровке коэффициента текущей ликвидности k4.</w:t>
      </w:r>
    </w:p>
    <w:p>
      <w:pPr>
        <w:spacing w:after="0"/>
        <w:ind w:left="0"/>
        <w:jc w:val="both"/>
      </w:pPr>
      <w:r>
        <w:rPr>
          <w:rFonts w:ascii="Times New Roman"/>
          <w:b w:val="false"/>
          <w:i w:val="false"/>
          <w:color w:val="000000"/>
          <w:sz w:val="28"/>
        </w:rPr>
        <w:t>
      11. Строки 46, 47, 48, 49, 50, 51, 52 и 53 заполняются в соответствии с данными отчета о расшифровке коэффициентов срочной ликвидности k4-1, k4-2, k4-3.6</w:t>
      </w:r>
    </w:p>
    <w:p>
      <w:pPr>
        <w:spacing w:after="0"/>
        <w:ind w:left="0"/>
        <w:jc w:val="both"/>
      </w:pPr>
      <w:r>
        <w:rPr>
          <w:rFonts w:ascii="Times New Roman"/>
          <w:b w:val="false"/>
          <w:i w:val="false"/>
          <w:color w:val="000000"/>
          <w:sz w:val="28"/>
        </w:rPr>
        <w:t>
      12. Строки 54, 54.1, 54.2, 54.3, 54.4, 55, 55.1, 55.2, 55.3, 55.4, 56, 56.1, 56.2, 56.3, 56.4, 57, 57.1, 57.2, 57.3, 57.4, 58, 58.1, 58.2, 58.3, 58.4, 59, 59.1, 59.2, 59.3, 59.4, 60, 60.1, 60.2, 60.3, 60.4, 61, 61.1, 61.2, 61.3, 61.4, 62, 62.1, 62.2, 62.3 и 62.4 заполняются в соответствии с данными отчета о расшифровке коэффициентов срочной валютной ликвидности k4-4, k4-5, k4-6.</w:t>
      </w:r>
    </w:p>
    <w:p>
      <w:pPr>
        <w:spacing w:after="0"/>
        <w:ind w:left="0"/>
        <w:jc w:val="both"/>
      </w:pPr>
      <w:r>
        <w:rPr>
          <w:rFonts w:ascii="Times New Roman"/>
          <w:b w:val="false"/>
          <w:i w:val="false"/>
          <w:color w:val="000000"/>
          <w:sz w:val="28"/>
        </w:rPr>
        <w:t>
      13. Строки 65 и 66 заполняются в соответствии с данными отчета о расшифровке коэффициента капитализации филиалов банков-нерезидентов Республики Казахстан к обязательствам перед нерезидентами Республики Казахстан.</w:t>
      </w:r>
    </w:p>
    <w:p>
      <w:pPr>
        <w:spacing w:after="0"/>
        <w:ind w:left="0"/>
        <w:jc w:val="both"/>
      </w:pPr>
      <w:r>
        <w:rPr>
          <w:rFonts w:ascii="Times New Roman"/>
          <w:b w:val="false"/>
          <w:i w:val="false"/>
          <w:color w:val="000000"/>
          <w:sz w:val="28"/>
        </w:rPr>
        <w:t>
      14. Строки 23, 24 и 69 заполняются только филиалами исламских банков-нерезидентов.</w:t>
      </w:r>
    </w:p>
    <w:p>
      <w:pPr>
        <w:spacing w:after="0"/>
        <w:ind w:left="0"/>
        <w:jc w:val="both"/>
      </w:pPr>
      <w:r>
        <w:rPr>
          <w:rFonts w:ascii="Times New Roman"/>
          <w:b w:val="false"/>
          <w:i w:val="false"/>
          <w:color w:val="000000"/>
          <w:sz w:val="28"/>
        </w:rPr>
        <w:t>
      15. Строка 68 заполняется в соответствии с данными отчета 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pPr>
        <w:spacing w:after="0"/>
        <w:ind w:left="0"/>
        <w:jc w:val="both"/>
      </w:pPr>
      <w:r>
        <w:rPr>
          <w:rFonts w:ascii="Times New Roman"/>
          <w:b w:val="false"/>
          <w:i w:val="false"/>
          <w:color w:val="000000"/>
          <w:sz w:val="28"/>
        </w:rPr>
        <w:t>
      16. Коэффициенты указывается с тремя знаками после запятой.</w:t>
      </w:r>
    </w:p>
    <w:p>
      <w:pPr>
        <w:spacing w:after="0"/>
        <w:ind w:left="0"/>
        <w:jc w:val="both"/>
      </w:pPr>
      <w:r>
        <w:rPr>
          <w:rFonts w:ascii="Times New Roman"/>
          <w:b w:val="false"/>
          <w:i w:val="false"/>
          <w:color w:val="000000"/>
          <w:sz w:val="28"/>
        </w:rPr>
        <w:t>
      17. Для заполнения строк 36, 38, 40 и 42 используются следующие сокращения:</w:t>
      </w:r>
    </w:p>
    <w:p>
      <w:pPr>
        <w:spacing w:after="0"/>
        <w:ind w:left="0"/>
        <w:jc w:val="both"/>
      </w:pPr>
      <w:r>
        <w:rPr>
          <w:rFonts w:ascii="Times New Roman"/>
          <w:b w:val="false"/>
          <w:i w:val="false"/>
          <w:color w:val="000000"/>
          <w:sz w:val="28"/>
        </w:rPr>
        <w:t>
      коэффициент суммы рисков по заемщикам, связанным с филиалом банка-нерезидента Республики Казахстан особыми отношениями – Ро;</w:t>
      </w:r>
    </w:p>
    <w:p>
      <w:pPr>
        <w:spacing w:after="0"/>
        <w:ind w:left="0"/>
        <w:jc w:val="both"/>
      </w:pPr>
      <w:r>
        <w:rPr>
          <w:rFonts w:ascii="Times New Roman"/>
          <w:b w:val="false"/>
          <w:i w:val="false"/>
          <w:color w:val="000000"/>
          <w:sz w:val="28"/>
        </w:rPr>
        <w:t>
      коэффициент максимального размера бланкового кредита – Бк;</w:t>
      </w:r>
    </w:p>
    <w:p>
      <w:pPr>
        <w:spacing w:after="0"/>
        <w:ind w:left="0"/>
        <w:jc w:val="both"/>
      </w:pPr>
      <w:r>
        <w:rPr>
          <w:rFonts w:ascii="Times New Roman"/>
          <w:b w:val="false"/>
          <w:i w:val="false"/>
          <w:color w:val="000000"/>
          <w:sz w:val="28"/>
        </w:rPr>
        <w:t>
      коэффициент совокупной суммы рисков на одного заемщика, размер каждого из которых превышает 10 (десять) процентов-от активов, принимаемых в качестве резерва – Рк;</w:t>
      </w:r>
    </w:p>
    <w:p>
      <w:pPr>
        <w:spacing w:after="0"/>
        <w:ind w:left="0"/>
        <w:jc w:val="both"/>
      </w:pPr>
      <w:r>
        <w:rPr>
          <w:rFonts w:ascii="Times New Roman"/>
          <w:b w:val="false"/>
          <w:i w:val="false"/>
          <w:color w:val="000000"/>
          <w:sz w:val="28"/>
        </w:rPr>
        <w:t>
      коэффициент размера риска по обязательствам Банк Развития Казахстана – Рбрк;</w:t>
      </w:r>
    </w:p>
    <w:p>
      <w:pPr>
        <w:spacing w:after="0"/>
        <w:ind w:left="0"/>
        <w:jc w:val="both"/>
      </w:pPr>
      <w:r>
        <w:rPr>
          <w:rFonts w:ascii="Times New Roman"/>
          <w:b w:val="false"/>
          <w:i w:val="false"/>
          <w:color w:val="000000"/>
          <w:sz w:val="28"/>
        </w:rPr>
        <w:t>
      18.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409" w:id="5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активов, взвешенных с учетом кредитного риска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2-BVU_RA</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группы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группы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актива, подлежащего взвешиванию по степени кредитного риска (справочник)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рисковые активы: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 активов,</w:t>
            </w:r>
            <w:r>
              <w:br/>
            </w:r>
            <w:r>
              <w:rPr>
                <w:rFonts w:ascii="Times New Roman"/>
                <w:b w:val="false"/>
                <w:i w:val="false"/>
                <w:color w:val="000000"/>
                <w:sz w:val="20"/>
              </w:rPr>
              <w:t>взвешенных с учетом</w:t>
            </w:r>
            <w:r>
              <w:br/>
            </w:r>
            <w:r>
              <w:rPr>
                <w:rFonts w:ascii="Times New Roman"/>
                <w:b w:val="false"/>
                <w:i w:val="false"/>
                <w:color w:val="000000"/>
                <w:sz w:val="20"/>
              </w:rPr>
              <w:t>кредитного риска"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(индекс – 2-BVU_RA,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2 значения вида группы выбираются из справочника "Справочник группы", размещенного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6. В графе 3 значения выбираются из справочника "Вид актива, подлежащего взвешиванию по степени кредитного риска", размещенного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7. В графе 4 указывается сумма активов, подлежащих взвешиванию по степени кредитного риска.</w:t>
      </w:r>
    </w:p>
    <w:p>
      <w:pPr>
        <w:spacing w:after="0"/>
        <w:ind w:left="0"/>
        <w:jc w:val="both"/>
      </w:pPr>
      <w:r>
        <w:rPr>
          <w:rFonts w:ascii="Times New Roman"/>
          <w:b w:val="false"/>
          <w:i w:val="false"/>
          <w:color w:val="000000"/>
          <w:sz w:val="28"/>
        </w:rPr>
        <w:t xml:space="preserve">
      8. В графе 5 указывается степень риска в процентах для каждой группы активов, установленная </w:t>
      </w:r>
      <w:r>
        <w:rPr>
          <w:rFonts w:ascii="Times New Roman"/>
          <w:b w:val="false"/>
          <w:i w:val="false"/>
          <w:color w:val="000000"/>
          <w:sz w:val="28"/>
        </w:rPr>
        <w:t>Нормативами № 23</w:t>
      </w:r>
      <w:r>
        <w:rPr>
          <w:rFonts w:ascii="Times New Roman"/>
          <w:b w:val="false"/>
          <w:i w:val="false"/>
          <w:color w:val="000000"/>
          <w:sz w:val="28"/>
        </w:rPr>
        <w:t>. Значения степени риска в процентах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9. В графе 6 указывается сумма активов, указанная в графе 3, умноженная на степень риска в процентах (графа 4).</w:t>
      </w:r>
    </w:p>
    <w:p>
      <w:pPr>
        <w:spacing w:after="0"/>
        <w:ind w:left="0"/>
        <w:jc w:val="both"/>
      </w:pPr>
      <w:r>
        <w:rPr>
          <w:rFonts w:ascii="Times New Roman"/>
          <w:b w:val="false"/>
          <w:i w:val="false"/>
          <w:color w:val="000000"/>
          <w:sz w:val="28"/>
        </w:rPr>
        <w:t>
      10.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условных и возможных обязательств, взвешенных с учетом кредитного риска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2-BVU_ RUIVO</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группы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конверсии в процентах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кредитного риска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группы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условных и возможных обязательства, подлежащие взвешиванию по степени кредитного риска (справочник)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условные обязательства, взвешенные по степени кредитного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условных и возможных</w:t>
            </w:r>
            <w:r>
              <w:br/>
            </w:r>
            <w:r>
              <w:rPr>
                <w:rFonts w:ascii="Times New Roman"/>
                <w:b w:val="false"/>
                <w:i w:val="false"/>
                <w:color w:val="000000"/>
                <w:sz w:val="20"/>
              </w:rPr>
              <w:t>обязательств, взвешенных</w:t>
            </w:r>
            <w:r>
              <w:br/>
            </w:r>
            <w:r>
              <w:rPr>
                <w:rFonts w:ascii="Times New Roman"/>
                <w:b w:val="false"/>
                <w:i w:val="false"/>
                <w:color w:val="000000"/>
                <w:sz w:val="20"/>
              </w:rPr>
              <w:t>с учетом кредитного риска"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w:t>
      </w:r>
      <w:r>
        <w:br/>
      </w:r>
      <w:r>
        <w:rPr>
          <w:rFonts w:ascii="Times New Roman"/>
          <w:b/>
          <w:i w:val="false"/>
          <w:color w:val="000000"/>
        </w:rPr>
        <w:t>(индекс – 1-BVU_ RUIVO,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2 значения вида группы выбираются из справочника "Справочник группы", размещенного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6. В графе 3 значения выбираются из справочника "Вид условных и возможных обязательства, подлежащих взвешиванию по степени кредитного риска", размещенного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7. В графе 4 указывается сумма условных и возможных обязательства, подлежащих взвешиванию по степени кредитного риска.</w:t>
      </w:r>
    </w:p>
    <w:p>
      <w:pPr>
        <w:spacing w:after="0"/>
        <w:ind w:left="0"/>
        <w:jc w:val="both"/>
      </w:pPr>
      <w:r>
        <w:rPr>
          <w:rFonts w:ascii="Times New Roman"/>
          <w:b w:val="false"/>
          <w:i w:val="false"/>
          <w:color w:val="000000"/>
          <w:sz w:val="28"/>
        </w:rPr>
        <w:t xml:space="preserve">
      8. В графах 5 и 6 указываются коэффициент конверсии в процентах и коэффициент кредитного риска для каждой группы обязательств, согласно </w:t>
      </w:r>
      <w:r>
        <w:rPr>
          <w:rFonts w:ascii="Times New Roman"/>
          <w:b w:val="false"/>
          <w:i w:val="false"/>
          <w:color w:val="000000"/>
          <w:sz w:val="28"/>
        </w:rPr>
        <w:t>главе 2</w:t>
      </w:r>
      <w:r>
        <w:rPr>
          <w:rFonts w:ascii="Times New Roman"/>
          <w:b w:val="false"/>
          <w:i w:val="false"/>
          <w:color w:val="000000"/>
          <w:sz w:val="28"/>
        </w:rPr>
        <w:t xml:space="preserve"> Нормативов № 23.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9. В графе 7 указывается сумма по условным и возможным обязательствам, указанная в графе 3, умноженная на значение коэффициента конверсии в процентах (графа 4), и значение коэффициента кредитного риска в процентах (графа 5).</w:t>
      </w:r>
    </w:p>
    <w:p>
      <w:pPr>
        <w:spacing w:after="0"/>
        <w:ind w:left="0"/>
        <w:jc w:val="both"/>
      </w:pPr>
      <w:r>
        <w:rPr>
          <w:rFonts w:ascii="Times New Roman"/>
          <w:b w:val="false"/>
          <w:i w:val="false"/>
          <w:color w:val="000000"/>
          <w:sz w:val="28"/>
        </w:rPr>
        <w:t>
      10.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451" w:id="5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условных и возможных требований и обязательств по производным финансовым инструментам, взвешенным с учетом кредитного риска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RPFI</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производных финансовых инструментов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кредитного риска для производных финансовых инструментов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 учетом кредитного риска для производных финансовых инструментов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производных финансовых инструментов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кредитного риска для контрагента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условных и возможных требований и обязательств по производным финансовым инструментам, подлежащие взвешиванию с учетом кредитного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производные финансовые инструменты, взвешенные с учетом кредитного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условных и возможных</w:t>
            </w:r>
            <w:r>
              <w:br/>
            </w:r>
            <w:r>
              <w:rPr>
                <w:rFonts w:ascii="Times New Roman"/>
                <w:b w:val="false"/>
                <w:i w:val="false"/>
                <w:color w:val="000000"/>
                <w:sz w:val="20"/>
              </w:rPr>
              <w:t>требований и обязательств</w:t>
            </w:r>
            <w:r>
              <w:br/>
            </w:r>
            <w:r>
              <w:rPr>
                <w:rFonts w:ascii="Times New Roman"/>
                <w:b w:val="false"/>
                <w:i w:val="false"/>
                <w:color w:val="000000"/>
                <w:sz w:val="20"/>
              </w:rPr>
              <w:t>по производным финансовым</w:t>
            </w:r>
            <w:r>
              <w:br/>
            </w:r>
            <w:r>
              <w:rPr>
                <w:rFonts w:ascii="Times New Roman"/>
                <w:b w:val="false"/>
                <w:i w:val="false"/>
                <w:color w:val="000000"/>
                <w:sz w:val="20"/>
              </w:rPr>
              <w:t>инструментам, взвешенным</w:t>
            </w:r>
            <w:r>
              <w:br/>
            </w:r>
            <w:r>
              <w:rPr>
                <w:rFonts w:ascii="Times New Roman"/>
                <w:b w:val="false"/>
                <w:i w:val="false"/>
                <w:color w:val="000000"/>
                <w:sz w:val="20"/>
              </w:rPr>
              <w:t>с учетом кредитного риска"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 (индекс – 1-BVU_ RPFI,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2 значения выбираются из справочника "Вид условных и возможных требовании и обязательств по производным финансовым инструментам, подлежащие взвешиванию с учетом кредитного риска", размещенного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6. В графах 3 и 6 указываются номинальная и рыночная стоимость производных финансовых инструментов.</w:t>
      </w:r>
    </w:p>
    <w:p>
      <w:pPr>
        <w:spacing w:after="0"/>
        <w:ind w:left="0"/>
        <w:jc w:val="both"/>
      </w:pPr>
      <w:r>
        <w:rPr>
          <w:rFonts w:ascii="Times New Roman"/>
          <w:b w:val="false"/>
          <w:i w:val="false"/>
          <w:color w:val="000000"/>
          <w:sz w:val="28"/>
        </w:rPr>
        <w:t>
      7. В графах 4 и 7 указываются коэффициент кредитного риска для производных финансовых инструментов в процентах и коэффициент кредитного риска для контрагента в процентах для каждой группы активов, согласно главе 2 Нормативов № 23.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8. В графе 5 указывается номинальная стоимость по производным финансовым инструментам, умноженная на значение коэффициента кредитного риска для производных финансовых инструментов.</w:t>
      </w:r>
    </w:p>
    <w:p>
      <w:pPr>
        <w:spacing w:after="0"/>
        <w:ind w:left="0"/>
        <w:jc w:val="both"/>
      </w:pPr>
      <w:r>
        <w:rPr>
          <w:rFonts w:ascii="Times New Roman"/>
          <w:b w:val="false"/>
          <w:i w:val="false"/>
          <w:color w:val="000000"/>
          <w:sz w:val="28"/>
        </w:rPr>
        <w:t>
      9. В графе 8 указывается сумма номинальной стоимости производных финансовых инструментов с учетом кредитного риска для производных финансовых инструментов и рыночной стоимости производных финансовых инструментов, умноженная на значение коэффициента кредитного риска для контрагента.</w:t>
      </w:r>
    </w:p>
    <w:p>
      <w:pPr>
        <w:spacing w:after="0"/>
        <w:ind w:left="0"/>
        <w:jc w:val="both"/>
      </w:pPr>
      <w:r>
        <w:rPr>
          <w:rFonts w:ascii="Times New Roman"/>
          <w:b w:val="false"/>
          <w:i w:val="false"/>
          <w:color w:val="000000"/>
          <w:sz w:val="28"/>
        </w:rPr>
        <w:t>
      10.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расчета специфического процентного риска (в разрезе валют)</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1-BVU_RSPR</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специфичного риска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позиции по однородным финансовым инструментам с рыночным риском, связанным с изменением ставки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специфический риск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специфического процентного риска (в разрезе валют)".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 расчета</w:t>
            </w:r>
            <w:r>
              <w:br/>
            </w:r>
            <w:r>
              <w:rPr>
                <w:rFonts w:ascii="Times New Roman"/>
                <w:b w:val="false"/>
                <w:i w:val="false"/>
                <w:color w:val="000000"/>
                <w:sz w:val="20"/>
              </w:rPr>
              <w:t>специфического процентного</w:t>
            </w:r>
            <w:r>
              <w:br/>
            </w:r>
            <w:r>
              <w:rPr>
                <w:rFonts w:ascii="Times New Roman"/>
                <w:b w:val="false"/>
                <w:i w:val="false"/>
                <w:color w:val="000000"/>
                <w:sz w:val="20"/>
              </w:rPr>
              <w:t>риска (в разрезе валют)"</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расчета специфического процентного риска (в разрезе валют)</w:t>
      </w:r>
      <w:r>
        <w:br/>
      </w:r>
      <w:r>
        <w:rPr>
          <w:rFonts w:ascii="Times New Roman"/>
          <w:b/>
          <w:i w:val="false"/>
          <w:color w:val="000000"/>
        </w:rPr>
        <w:t>(индекс – 1-BVU_RSPR,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специфического процентного риска (в разрезе валют)"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3 указывается сумма открытых позиций по однородным финансовым инструментам.</w:t>
      </w:r>
    </w:p>
    <w:p>
      <w:pPr>
        <w:spacing w:after="0"/>
        <w:ind w:left="0"/>
        <w:jc w:val="both"/>
      </w:pPr>
      <w:r>
        <w:rPr>
          <w:rFonts w:ascii="Times New Roman"/>
          <w:b w:val="false"/>
          <w:i w:val="false"/>
          <w:color w:val="000000"/>
          <w:sz w:val="28"/>
        </w:rPr>
        <w:t>
      6. В графе 4 указываются коэффициенты специфичного риска в процентах, согласно главе 2 Нормативов № 23.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7. В графе 5 указывается сумма открытых позиций по однородным финансовым инструментам с учетом коэффициента специфического риска в процентах.</w:t>
      </w:r>
    </w:p>
    <w:p>
      <w:pPr>
        <w:spacing w:after="0"/>
        <w:ind w:left="0"/>
        <w:jc w:val="both"/>
      </w:pPr>
      <w:r>
        <w:rPr>
          <w:rFonts w:ascii="Times New Roman"/>
          <w:b w:val="false"/>
          <w:i w:val="false"/>
          <w:color w:val="000000"/>
          <w:sz w:val="28"/>
        </w:rPr>
        <w:t>
      8. В строке 1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xml:space="preserve">
      9. При заполнении Формы используются международные фондовые биржи, перечень которых определен главой 6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зарегистрированным в Реестре нормативных правовых актов Республики Казахстан под № 15886.</w:t>
      </w:r>
    </w:p>
    <w:p>
      <w:pPr>
        <w:spacing w:after="0"/>
        <w:ind w:left="0"/>
        <w:jc w:val="both"/>
      </w:pPr>
      <w:r>
        <w:rPr>
          <w:rFonts w:ascii="Times New Roman"/>
          <w:b w:val="false"/>
          <w:i w:val="false"/>
          <w:color w:val="000000"/>
          <w:sz w:val="28"/>
        </w:rPr>
        <w:t>
      10.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494" w:id="5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распределении открытых позиций по временным интервалам (в разрезе валют)</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ROPVI</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 тысячах тенге)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Временные интервалы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позиции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взвешивания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взвешенные позиции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временных интервалов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временных интервалов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временных интервалов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взвешенные позиции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Итоговые взвешенные открытые позиции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распределении</w:t>
            </w:r>
            <w:r>
              <w:br/>
            </w:r>
            <w:r>
              <w:rPr>
                <w:rFonts w:ascii="Times New Roman"/>
                <w:b w:val="false"/>
                <w:i w:val="false"/>
                <w:color w:val="000000"/>
                <w:sz w:val="20"/>
              </w:rPr>
              <w:t>открытых позиций</w:t>
            </w:r>
            <w:r>
              <w:br/>
            </w:r>
            <w:r>
              <w:rPr>
                <w:rFonts w:ascii="Times New Roman"/>
                <w:b w:val="false"/>
                <w:i w:val="false"/>
                <w:color w:val="000000"/>
                <w:sz w:val="20"/>
              </w:rPr>
              <w:t>по временным интервалам</w:t>
            </w:r>
            <w:r>
              <w:br/>
            </w:r>
            <w:r>
              <w:rPr>
                <w:rFonts w:ascii="Times New Roman"/>
                <w:b w:val="false"/>
                <w:i w:val="false"/>
                <w:color w:val="000000"/>
                <w:sz w:val="20"/>
              </w:rPr>
              <w:t>(в разрезе валют)"</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r>
        <w:br/>
      </w:r>
      <w:r>
        <w:rPr>
          <w:rFonts w:ascii="Times New Roman"/>
          <w:b/>
          <w:i w:val="false"/>
          <w:color w:val="000000"/>
        </w:rPr>
        <w:t>(индекс – 1-BVU_ ROPVI,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графах 3 и 4 указывается сумма открытых позиций.</w:t>
      </w:r>
    </w:p>
    <w:p>
      <w:pPr>
        <w:spacing w:after="0"/>
        <w:ind w:left="0"/>
        <w:jc w:val="both"/>
      </w:pPr>
      <w:r>
        <w:rPr>
          <w:rFonts w:ascii="Times New Roman"/>
          <w:b w:val="false"/>
          <w:i w:val="false"/>
          <w:color w:val="000000"/>
          <w:sz w:val="28"/>
        </w:rPr>
        <w:t>
      6. В графе 5 указываются коэффициенты взвешивания, согласно главе 2 Нормативов № 23.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7. В графах 6 и 7 указывается сумма открытых взвешенных позиций с учетом коэффициента взвешивания.</w:t>
      </w:r>
    </w:p>
    <w:p>
      <w:pPr>
        <w:spacing w:after="0"/>
        <w:ind w:left="0"/>
        <w:jc w:val="both"/>
      </w:pPr>
      <w:r>
        <w:rPr>
          <w:rFonts w:ascii="Times New Roman"/>
          <w:b w:val="false"/>
          <w:i w:val="false"/>
          <w:color w:val="000000"/>
          <w:sz w:val="28"/>
        </w:rPr>
        <w:t>
      8. В графе 8 указывается сумма закрытых взвешенных позиций.</w:t>
      </w:r>
    </w:p>
    <w:p>
      <w:pPr>
        <w:spacing w:after="0"/>
        <w:ind w:left="0"/>
        <w:jc w:val="both"/>
      </w:pPr>
      <w:r>
        <w:rPr>
          <w:rFonts w:ascii="Times New Roman"/>
          <w:b w:val="false"/>
          <w:i w:val="false"/>
          <w:color w:val="000000"/>
          <w:sz w:val="28"/>
        </w:rPr>
        <w:t xml:space="preserve">
      9. В графах 9 и 10 указывается сумма итоговых открытых взвешенных позиций. </w:t>
      </w:r>
    </w:p>
    <w:p>
      <w:pPr>
        <w:spacing w:after="0"/>
        <w:ind w:left="0"/>
        <w:jc w:val="both"/>
      </w:pPr>
      <w:r>
        <w:rPr>
          <w:rFonts w:ascii="Times New Roman"/>
          <w:b w:val="false"/>
          <w:i w:val="false"/>
          <w:color w:val="000000"/>
          <w:sz w:val="28"/>
        </w:rPr>
        <w:t>
      10. В строках 1, 2 и 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11.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 марта 2021 года № 23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514" w:id="5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расчета общего процентного риска (в разрезе валют)</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ROPR</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позиций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взвешенных позиций, компенсированных по зонам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между зонами 1 и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2 и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1 и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Оставшейся открытая взвешенная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процентов суммы взвешенных закрытых позиций по зонам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зоны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1 и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2 и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закрытой взвешенной позиции между зонами 1 и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оставшейся открытой взвешенной позиции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общий процентный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 расчета</w:t>
            </w:r>
            <w:r>
              <w:br/>
            </w:r>
            <w:r>
              <w:rPr>
                <w:rFonts w:ascii="Times New Roman"/>
                <w:b w:val="false"/>
                <w:i w:val="false"/>
                <w:color w:val="000000"/>
                <w:sz w:val="20"/>
              </w:rPr>
              <w:t>общего процентного риска</w:t>
            </w:r>
            <w:r>
              <w:br/>
            </w:r>
            <w:r>
              <w:rPr>
                <w:rFonts w:ascii="Times New Roman"/>
                <w:b w:val="false"/>
                <w:i w:val="false"/>
                <w:color w:val="000000"/>
                <w:sz w:val="20"/>
              </w:rPr>
              <w:t>(в разрезе валют)"</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w:t>
      </w:r>
      <w:r>
        <w:br/>
      </w:r>
      <w:r>
        <w:rPr>
          <w:rFonts w:ascii="Times New Roman"/>
          <w:b/>
          <w:i w:val="false"/>
          <w:color w:val="000000"/>
        </w:rPr>
        <w:t>(индекс – 1-BVU_ ROPR,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w:t>
      </w:r>
    </w:p>
    <w:p>
      <w:pPr>
        <w:spacing w:after="0"/>
        <w:ind w:left="0"/>
        <w:jc w:val="both"/>
      </w:pPr>
      <w:r>
        <w:rPr>
          <w:rFonts w:ascii="Times New Roman"/>
          <w:b w:val="false"/>
          <w:i w:val="false"/>
          <w:color w:val="000000"/>
          <w:sz w:val="28"/>
        </w:rPr>
        <w:t>
      5. В графе 3 указываются суммы по взвешенным и остаточным открытым или закрытым и позициям по временным интервалам каждой из зон.</w:t>
      </w:r>
    </w:p>
    <w:p>
      <w:pPr>
        <w:spacing w:after="0"/>
        <w:ind w:left="0"/>
        <w:jc w:val="both"/>
      </w:pPr>
      <w:r>
        <w:rPr>
          <w:rFonts w:ascii="Times New Roman"/>
          <w:b w:val="false"/>
          <w:i w:val="false"/>
          <w:color w:val="000000"/>
          <w:sz w:val="28"/>
        </w:rPr>
        <w:t>
      6. В строке 38 указываются сведения по общему процентному риску.</w:t>
      </w:r>
    </w:p>
    <w:p>
      <w:pPr>
        <w:spacing w:after="0"/>
        <w:ind w:left="0"/>
        <w:jc w:val="both"/>
      </w:pPr>
      <w:r>
        <w:rPr>
          <w:rFonts w:ascii="Times New Roman"/>
          <w:b w:val="false"/>
          <w:i w:val="false"/>
          <w:color w:val="000000"/>
          <w:sz w:val="28"/>
        </w:rPr>
        <w:t>
      7.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540" w:id="5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максимального размера риска на одного заемщика (в разрезе заемщиков)</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R_MRZ_R</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left"/>
      </w:pPr>
      <w:r>
        <w:rPr>
          <w:rFonts w:ascii="Times New Roman"/>
          <w:b/>
          <w:i w:val="false"/>
          <w:color w:val="000000"/>
        </w:rPr>
        <w:t xml:space="preserve"> Таблица 1. Отчет о расшифровке совокупной задолженности одного заемщика или группы взаимосвязанных заемщиков, не связанных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 по любому виду обязательств перед филиалом банка-нерезидента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альтернативный идентификационный номер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взаимосвязанности заемщиков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тысяч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Отчет о расшифровке совокупной задолженности одного заемщика или группы взаимосвязанных заемщиков, связанных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 по любому виду обязательств перед филиалом банка-нерезидента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альтернативный идентификационный номер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 с филиалом банка-нерезидента особыми отношениями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взаимосвязанности заемщиков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тысяч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3. Отчет о расшифровке суммы рисков по всем заемщикам, связанным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альтернативный идентификационный номер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 с филиалом банка-нерезидента особыми отношениями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тысяч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4. Отчет о расшифровке максимальной суммы бланкового займа, необеспеченных условных обязательств перед заемщиком либо за заемщика в пользу третьих лиц, по которым у филиала банка-нерезидента Республики Казахстан (в том числе филиала исламского банка-нерезидента Республики Казахстан) могут возникнуть требования к заемщику в течение текущего и двух последующих месяцев, по обязательствам соответствующих заемщиков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альтернативный идентификационный номер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взаимосвязанности заемщиков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тысяч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5. Отчет о расшифровке совокупной суммы рисков филиала банка-нерезидента Республики Казахстан (в том числе филиала исламского банка-нерезидента Республики Казахстан) на одного заемщика, размер каждого из которых превышает 10 процентов от размера активов, принимаемых в качестве резерва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альтернативный идентификационный номер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взаимосвязанности заемщиков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риска, тысяч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балансовый счет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максимального размера риска</w:t>
            </w:r>
            <w:r>
              <w:br/>
            </w:r>
            <w:r>
              <w:rPr>
                <w:rFonts w:ascii="Times New Roman"/>
                <w:b w:val="false"/>
                <w:i w:val="false"/>
                <w:color w:val="000000"/>
                <w:sz w:val="20"/>
              </w:rPr>
              <w:t>на одного заемщика</w:t>
            </w:r>
            <w:r>
              <w:br/>
            </w:r>
            <w:r>
              <w:rPr>
                <w:rFonts w:ascii="Times New Roman"/>
                <w:b w:val="false"/>
                <w:i w:val="false"/>
                <w:color w:val="000000"/>
                <w:sz w:val="20"/>
              </w:rPr>
              <w:t>(в разрезе заемщиков)"</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r>
        <w:br/>
      </w:r>
      <w:r>
        <w:rPr>
          <w:rFonts w:ascii="Times New Roman"/>
          <w:b/>
          <w:i w:val="false"/>
          <w:color w:val="000000"/>
        </w:rPr>
        <w:t>(индекс – 1-BVU_ R_MRZ_R,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 (далее – Форма).</w:t>
      </w:r>
    </w:p>
    <w:p>
      <w:pPr>
        <w:spacing w:after="0"/>
        <w:ind w:left="0"/>
        <w:jc w:val="both"/>
      </w:pPr>
      <w:r>
        <w:rPr>
          <w:rFonts w:ascii="Times New Roman"/>
          <w:b w:val="false"/>
          <w:i w:val="false"/>
          <w:color w:val="000000"/>
          <w:sz w:val="28"/>
        </w:rPr>
        <w:t>
      2. Форма составляется филиалами банков-нерезидентов Республики Казахстан (в том числе филиалами исламских банков-нерезидентов Республики Казахстан) ежемесячно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Постановление № 23).</w:t>
      </w:r>
    </w:p>
    <w:p>
      <w:pPr>
        <w:spacing w:after="0"/>
        <w:ind w:left="0"/>
        <w:jc w:val="both"/>
      </w:pPr>
      <w:r>
        <w:rPr>
          <w:rFonts w:ascii="Times New Roman"/>
          <w:b w:val="false"/>
          <w:i w:val="false"/>
          <w:color w:val="000000"/>
          <w:sz w:val="28"/>
        </w:rPr>
        <w:t>
      5. При заполнении Формы указываются сведения, рассчитанные в соответствии с главой 3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 23.</w:t>
      </w:r>
    </w:p>
    <w:p>
      <w:pPr>
        <w:spacing w:after="0"/>
        <w:ind w:left="0"/>
        <w:jc w:val="both"/>
      </w:pPr>
      <w:r>
        <w:rPr>
          <w:rFonts w:ascii="Times New Roman"/>
          <w:b w:val="false"/>
          <w:i w:val="false"/>
          <w:color w:val="000000"/>
          <w:sz w:val="28"/>
        </w:rPr>
        <w:t>
      6.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566" w:id="5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коэффициента текущей ликвидности k4</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1-BVU_R_K4</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за "___" _________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left"/>
      </w:pPr>
      <w:r>
        <w:rPr>
          <w:rFonts w:ascii="Times New Roman"/>
          <w:b/>
          <w:i w:val="false"/>
          <w:color w:val="000000"/>
        </w:rPr>
        <w:t xml:space="preserve"> Таблица 1. Расшифровка среднемесячной величины высоколиквидных активов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Календарные дни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величина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Расшифровка среднемесячной величины обязательств до востребования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Календарные дни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величина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коэффициента текущей</w:t>
            </w:r>
            <w:r>
              <w:br/>
            </w:r>
            <w:r>
              <w:rPr>
                <w:rFonts w:ascii="Times New Roman"/>
                <w:b w:val="false"/>
                <w:i w:val="false"/>
                <w:color w:val="000000"/>
                <w:sz w:val="20"/>
              </w:rPr>
              <w:t>ликвидности k4"</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w:t>
      </w:r>
      <w:r>
        <w:br/>
      </w:r>
      <w:r>
        <w:rPr>
          <w:rFonts w:ascii="Times New Roman"/>
          <w:b/>
          <w:i w:val="false"/>
          <w:color w:val="000000"/>
        </w:rPr>
        <w:t>(индекс – 1-BVU_R_K4,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При заполнении Таблицы 1 указываются сведения по высоколиквидным активам в соответствии с пунктами 52 и 53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Нормативом № 23.</w:t>
      </w:r>
    </w:p>
    <w:p>
      <w:pPr>
        <w:spacing w:after="0"/>
        <w:ind w:left="0"/>
        <w:jc w:val="both"/>
      </w:pPr>
      <w:r>
        <w:rPr>
          <w:rFonts w:ascii="Times New Roman"/>
          <w:b w:val="false"/>
          <w:i w:val="false"/>
          <w:color w:val="000000"/>
          <w:sz w:val="28"/>
        </w:rPr>
        <w:t>
      6. При заполнении графы 4 Таблиц 1 и 2 указывается отношение совокупной суммы высоколиквидных активов (обязательств) до востребования за каждый рабочий день отчетного периода к количеству рабочих дней в отчетном периоде.</w:t>
      </w:r>
    </w:p>
    <w:p>
      <w:pPr>
        <w:spacing w:after="0"/>
        <w:ind w:left="0"/>
        <w:jc w:val="both"/>
      </w:pPr>
      <w:r>
        <w:rPr>
          <w:rFonts w:ascii="Times New Roman"/>
          <w:b w:val="false"/>
          <w:i w:val="false"/>
          <w:color w:val="000000"/>
          <w:sz w:val="28"/>
        </w:rPr>
        <w:t>
      7. В строке 1 Таблиц 1 и 2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8. При заполнении Формы указывается количество рабочих дней.</w:t>
      </w:r>
    </w:p>
    <w:p>
      <w:pPr>
        <w:spacing w:after="0"/>
        <w:ind w:left="0"/>
        <w:jc w:val="both"/>
      </w:pPr>
      <w:r>
        <w:rPr>
          <w:rFonts w:ascii="Times New Roman"/>
          <w:b w:val="false"/>
          <w:i w:val="false"/>
          <w:color w:val="000000"/>
          <w:sz w:val="28"/>
        </w:rPr>
        <w:t>
      9. Требования по операциям валютный своп, учитываемые на балансовых счетах филиала банка-нерезидента Республики Казахстан, включаются в расчет высоколиквидных активов, если обязательства по данным сделкам учитываются на балансовых счетах филиала банка-нерезидента Республики Казахстан и включены в расчет коэффициентов срочной ликвидности.</w:t>
      </w:r>
    </w:p>
    <w:p>
      <w:pPr>
        <w:spacing w:after="0"/>
        <w:ind w:left="0"/>
        <w:jc w:val="both"/>
      </w:pPr>
      <w:r>
        <w:rPr>
          <w:rFonts w:ascii="Times New Roman"/>
          <w:b w:val="false"/>
          <w:i w:val="false"/>
          <w:color w:val="000000"/>
          <w:sz w:val="28"/>
        </w:rPr>
        <w:t>
      10. При отсутствии данных Форма не представляется.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11 -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593" w:id="5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коэффициентов срочной ликвидности k4-1, k4-2, k4-3</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R_K4-1, k4-2, k4-3</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left"/>
      </w:pPr>
      <w:r>
        <w:rPr>
          <w:rFonts w:ascii="Times New Roman"/>
          <w:b/>
          <w:i w:val="false"/>
          <w:color w:val="000000"/>
        </w:rPr>
        <w:t xml:space="preserve"> Таблица 1. Расшифровка коэффициента срочной ликвидности k4-1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семи дней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Расшифровка коэффициента срочной ликвидности k4-2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одного месяца,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одного месяца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3. Расшифровка коэффициента срочной ликвидности k4-3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трех месяцев включительно,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трех месяцев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коэффициентов срочной ликвидности k4-1,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k4-2, k4-3"</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w:t>
      </w:r>
      <w:r>
        <w:br/>
      </w:r>
      <w:r>
        <w:rPr>
          <w:rFonts w:ascii="Times New Roman"/>
          <w:b/>
          <w:i w:val="false"/>
          <w:color w:val="000000"/>
        </w:rPr>
        <w:t>(индекс – 1-BVU_R_K4-1, k4-2, k4-3,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и заполняется за каждый рабочий день отчетного периода.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xml:space="preserve">
      5. При заполнении Таблицы 1 указывается среднемесячная величина высоколиквидных активов и срочных обязательств с оставшимся сроком до погашения до семи календарных дней включительно, рассчитанных в соответствии с пунктами 61, 62, 63, 64, 65 и 66 </w:t>
      </w:r>
      <w:r>
        <w:rPr>
          <w:rFonts w:ascii="Times New Roman"/>
          <w:b w:val="false"/>
          <w:i w:val="false"/>
          <w:color w:val="000000"/>
          <w:sz w:val="28"/>
        </w:rPr>
        <w:t>Методики</w:t>
      </w:r>
      <w:r>
        <w:rPr>
          <w:rFonts w:ascii="Times New Roman"/>
          <w:b w:val="false"/>
          <w:i w:val="false"/>
          <w:color w:val="000000"/>
          <w:sz w:val="28"/>
        </w:rPr>
        <w:t xml:space="preserve">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Нормативом № 23 (далее – Методика).</w:t>
      </w:r>
    </w:p>
    <w:p>
      <w:pPr>
        <w:spacing w:after="0"/>
        <w:ind w:left="0"/>
        <w:jc w:val="both"/>
      </w:pPr>
      <w:r>
        <w:rPr>
          <w:rFonts w:ascii="Times New Roman"/>
          <w:b w:val="false"/>
          <w:i w:val="false"/>
          <w:color w:val="000000"/>
          <w:sz w:val="28"/>
        </w:rPr>
        <w:t>
      6. При заполнении Таблиц 2 и 3 указывается среднемесячная величина ликвидных активов с оставшимся сроком до погашения до одного месяца, включая высоколиквидные активы и срочных обязательств с оставшимся сроком до погашения до одного месяца включительно, рассчитанных в соответствии с пунктами 64, 65 и 66 Методики.</w:t>
      </w:r>
    </w:p>
    <w:p>
      <w:pPr>
        <w:spacing w:after="0"/>
        <w:ind w:left="0"/>
        <w:jc w:val="both"/>
      </w:pPr>
      <w:r>
        <w:rPr>
          <w:rFonts w:ascii="Times New Roman"/>
          <w:b w:val="false"/>
          <w:i w:val="false"/>
          <w:color w:val="000000"/>
          <w:sz w:val="28"/>
        </w:rPr>
        <w:t>
      7. При заполнении Таблиц 1, 2 и 3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pPr>
        <w:spacing w:after="0"/>
        <w:ind w:left="0"/>
        <w:jc w:val="both"/>
      </w:pPr>
      <w:r>
        <w:rPr>
          <w:rFonts w:ascii="Times New Roman"/>
          <w:b w:val="false"/>
          <w:i w:val="false"/>
          <w:color w:val="000000"/>
          <w:sz w:val="28"/>
        </w:rPr>
        <w:t>
      8. При заполнении Формы указывается количество рабочих дней.</w:t>
      </w:r>
    </w:p>
    <w:p>
      <w:pPr>
        <w:spacing w:after="0"/>
        <w:ind w:left="0"/>
        <w:jc w:val="both"/>
      </w:pPr>
      <w:r>
        <w:rPr>
          <w:rFonts w:ascii="Times New Roman"/>
          <w:b w:val="false"/>
          <w:i w:val="false"/>
          <w:color w:val="000000"/>
          <w:sz w:val="28"/>
        </w:rPr>
        <w:t>
      9.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12 -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622" w:id="5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коэффициентов срочной валютной ликвидности k4-4, k4-5, k4-6</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R_K4-4, k4-5, k4-6</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left"/>
      </w:pPr>
      <w:r>
        <w:rPr>
          <w:rFonts w:ascii="Times New Roman"/>
          <w:b/>
          <w:i w:val="false"/>
          <w:color w:val="000000"/>
        </w:rPr>
        <w:t xml:space="preserve"> Таблица 1. Расшифровка коэффициента срочной валютной ликвидности k4-4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семи дней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Расшифровка коэффициента срочной валютной ликвидности k4-5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одного месяца,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одного месяца включительно, умноженные на коэффициент конверсии равный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3. Расшифровка коэффициента срочной валютной ликвидности k4-6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Ликвидные активы с оставшимся сроком до погашения до трех месяцев включительно,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обязательства с оставшимся сроком до погашения до трех месяцев включительно, умноженные на коэффициент конверсии равный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среднемесячная величина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коэффициентов срочной</w:t>
            </w:r>
            <w:r>
              <w:br/>
            </w:r>
            <w:r>
              <w:rPr>
                <w:rFonts w:ascii="Times New Roman"/>
                <w:b w:val="false"/>
                <w:i w:val="false"/>
                <w:color w:val="000000"/>
                <w:sz w:val="20"/>
              </w:rPr>
              <w:t>валютной ликвидности</w:t>
            </w:r>
            <w:r>
              <w:br/>
            </w:r>
            <w:r>
              <w:rPr>
                <w:rFonts w:ascii="Times New Roman"/>
                <w:b w:val="false"/>
                <w:i w:val="false"/>
                <w:color w:val="000000"/>
                <w:sz w:val="20"/>
              </w:rPr>
              <w:t>k4-4, k4-5, k4-6"</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w:t>
      </w:r>
      <w:r>
        <w:br/>
      </w:r>
      <w:r>
        <w:rPr>
          <w:rFonts w:ascii="Times New Roman"/>
          <w:b/>
          <w:i w:val="false"/>
          <w:color w:val="000000"/>
        </w:rPr>
        <w:t>(индекс – 1-BVU_R_K4-4, k4-5, k4-6,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xml:space="preserve">
      5. При заполнении Таблицы 1 указывается среднемесячная величина высоколиквидных активов в иностранной валюте и срочных обязательств в этой же иностранной валюте с оставшимся сроком до погашения до семи календарных дней включительно, рассчитанных в соответствии с пунктами 57, 58, 59, 60, 61, 62, 63, 64, 65 и 66 </w:t>
      </w:r>
      <w:r>
        <w:rPr>
          <w:rFonts w:ascii="Times New Roman"/>
          <w:b w:val="false"/>
          <w:i w:val="false"/>
          <w:color w:val="000000"/>
          <w:sz w:val="28"/>
        </w:rPr>
        <w:t>Методики</w:t>
      </w:r>
      <w:r>
        <w:rPr>
          <w:rFonts w:ascii="Times New Roman"/>
          <w:b w:val="false"/>
          <w:i w:val="false"/>
          <w:color w:val="000000"/>
          <w:sz w:val="28"/>
        </w:rPr>
        <w:t xml:space="preserve">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Нормативами № 23 (далее – Методика).</w:t>
      </w:r>
    </w:p>
    <w:p>
      <w:pPr>
        <w:spacing w:after="0"/>
        <w:ind w:left="0"/>
        <w:jc w:val="both"/>
      </w:pPr>
      <w:r>
        <w:rPr>
          <w:rFonts w:ascii="Times New Roman"/>
          <w:b w:val="false"/>
          <w:i w:val="false"/>
          <w:color w:val="000000"/>
          <w:sz w:val="28"/>
        </w:rPr>
        <w:t xml:space="preserve">
      6. При заполнении Таблицы 2 указывается среднемесячная величина ликвидных активов в иностранной валюте с оставшимся сроком до погашения до одного месяца, включая высоколиквидные активы и срочных обязательств в этой же иностранной валюте с оставшимся сроком до погашения до одного месяца включительно, рассчитанных в соответствии с пунктами 57, 58, 59, 60, 61, 62, 63, 64, 65 и 66 </w:t>
      </w:r>
      <w:r>
        <w:rPr>
          <w:rFonts w:ascii="Times New Roman"/>
          <w:b w:val="false"/>
          <w:i w:val="false"/>
          <w:color w:val="000000"/>
          <w:sz w:val="28"/>
        </w:rPr>
        <w:t>Методики</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7. При заполнении Таблицы 3 указывается среднемесячная величина ликвидных активов в иностранной валюте с оставшимся сроком до погашения до трех месяцев, включая высоколиквидные активы и срочных обязательств в этой же иностранной валюте с оставшимся сроком до погашения до трех месяцев включительно, рассчитанных в соответствии с пунктами 57, 58, 59, 60, 61, 62, 63, 64, 65 и 66 </w:t>
      </w:r>
      <w:r>
        <w:rPr>
          <w:rFonts w:ascii="Times New Roman"/>
          <w:b w:val="false"/>
          <w:i w:val="false"/>
          <w:color w:val="000000"/>
          <w:sz w:val="28"/>
        </w:rPr>
        <w:t>Методики</w:t>
      </w:r>
      <w:r>
        <w:rPr>
          <w:rFonts w:ascii="Times New Roman"/>
          <w:b w:val="false"/>
          <w:i w:val="false"/>
          <w:color w:val="000000"/>
          <w:sz w:val="28"/>
        </w:rPr>
        <w:t>.</w:t>
      </w:r>
    </w:p>
    <w:p>
      <w:pPr>
        <w:spacing w:after="0"/>
        <w:ind w:left="0"/>
        <w:jc w:val="both"/>
      </w:pPr>
      <w:r>
        <w:rPr>
          <w:rFonts w:ascii="Times New Roman"/>
          <w:b w:val="false"/>
          <w:i w:val="false"/>
          <w:color w:val="000000"/>
          <w:sz w:val="28"/>
        </w:rPr>
        <w:t>
      8. При заполнении Таблиц 1, 2 и 3 сведения указываются в совокупности по иностранным валютам стран, имеющих суверенный рейтинг не ниже "А" агентства Стэндард энд Пурс (Standard &amp; Poor’s) или рейтинг аналогичного уровня агентств Фитч (Fitch) или Мудис Инвесторс Сервис (Moody‘s Investors Service), и валюте "Евро" и в разрезе по иностранным валютам стран, имеющих суверенный рейтинг ниже "А" вышеуказанных рейтинговых агентств или не имеющих соответствующей рейтинговой оценки.</w:t>
      </w:r>
    </w:p>
    <w:p>
      <w:pPr>
        <w:spacing w:after="0"/>
        <w:ind w:left="0"/>
        <w:jc w:val="both"/>
      </w:pPr>
      <w:r>
        <w:rPr>
          <w:rFonts w:ascii="Times New Roman"/>
          <w:b w:val="false"/>
          <w:i w:val="false"/>
          <w:color w:val="000000"/>
          <w:sz w:val="28"/>
        </w:rPr>
        <w:t>
      9.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pPr>
        <w:spacing w:after="0"/>
        <w:ind w:left="0"/>
        <w:jc w:val="both"/>
      </w:pPr>
      <w:r>
        <w:rPr>
          <w:rFonts w:ascii="Times New Roman"/>
          <w:b w:val="false"/>
          <w:i w:val="false"/>
          <w:color w:val="000000"/>
          <w:sz w:val="28"/>
        </w:rPr>
        <w:t>
      10. При заполнении Формы указывается количество рабочих дней.</w:t>
      </w:r>
    </w:p>
    <w:p>
      <w:pPr>
        <w:spacing w:after="0"/>
        <w:ind w:left="0"/>
        <w:jc w:val="both"/>
      </w:pPr>
      <w:r>
        <w:rPr>
          <w:rFonts w:ascii="Times New Roman"/>
          <w:b w:val="false"/>
          <w:i w:val="false"/>
          <w:color w:val="000000"/>
          <w:sz w:val="28"/>
        </w:rPr>
        <w:t>
      11.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13 -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645" w:id="6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валютных позициях по каждой иностранной валюте и валютной нетто-позиции за каждый рабочий день недели (месяца)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1-BVU_DVP</w:t>
      </w:r>
    </w:p>
    <w:p>
      <w:pPr>
        <w:spacing w:after="0"/>
        <w:ind w:left="0"/>
        <w:jc w:val="both"/>
      </w:pPr>
      <w:r>
        <w:rPr>
          <w:rFonts w:ascii="Times New Roman"/>
          <w:b w:val="false"/>
          <w:i w:val="false"/>
          <w:color w:val="000000"/>
          <w:sz w:val="28"/>
        </w:rPr>
        <w:t xml:space="preserve">
      Периодичность: еженедельная, ежемесячная </w:t>
      </w:r>
    </w:p>
    <w:p>
      <w:pPr>
        <w:spacing w:after="0"/>
        <w:ind w:left="0"/>
        <w:jc w:val="both"/>
      </w:pPr>
      <w:r>
        <w:rPr>
          <w:rFonts w:ascii="Times New Roman"/>
          <w:b w:val="false"/>
          <w:i w:val="false"/>
          <w:color w:val="000000"/>
          <w:sz w:val="28"/>
        </w:rPr>
        <w:t>
      Отчетный период: за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w:t>
      </w:r>
    </w:p>
    <w:p>
      <w:pPr>
        <w:spacing w:after="0"/>
        <w:ind w:left="0"/>
        <w:jc w:val="both"/>
      </w:pPr>
      <w:r>
        <w:rPr>
          <w:rFonts w:ascii="Times New Roman"/>
          <w:b w:val="false"/>
          <w:i w:val="false"/>
          <w:color w:val="000000"/>
          <w:sz w:val="28"/>
        </w:rPr>
        <w:t>
      еженедельно, не позднее пятого рабочего дня недели, следующего за отчетной неделей</w:t>
      </w:r>
    </w:p>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принимаемые в качестве резерва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а также аффинированным драгоценным металлам в размере, не превышающем 12,5 процентов величины активов, принимаемых в качестве резерва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- 5 процентов величины активов, принимаемых в качестве резерва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валютной нетто-позиции - 25 процентов от активов, принимаемых в качестве резерва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длинной и (или) короткой позиции филиала банка-нерезидента Республики Казахстан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- 50 процентов от активов, принимаемых в качестве резерва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валюты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конец операционного дня по дням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1.Наличная иностранная валюта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Вклады, размещенные(привлеченные)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Займы, выданные (полученные)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Начисленное вознаграждение к получению (выплате)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Долговые и долевые ценные бумаги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Дебиторская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Производные финансовые инструменты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Итого по балансовым счетам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9.Производные финансовые инструменты в валюте отдельного иностранного государства (группы иностранных государств), открытых на счетах условных требований и на счетах условных обязательств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Итого по внебалансовым счетам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Итого по балансовым и внебалансовым счетам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Итого валютная нетто-позиция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конец операционного дня по дням отчетного периода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валютных позициях</w:t>
            </w:r>
            <w:r>
              <w:br/>
            </w:r>
            <w:r>
              <w:rPr>
                <w:rFonts w:ascii="Times New Roman"/>
                <w:b w:val="false"/>
                <w:i w:val="false"/>
                <w:color w:val="000000"/>
                <w:sz w:val="20"/>
              </w:rPr>
              <w:t>по каждой иностранной валюте</w:t>
            </w:r>
            <w:r>
              <w:br/>
            </w:r>
            <w:r>
              <w:rPr>
                <w:rFonts w:ascii="Times New Roman"/>
                <w:b w:val="false"/>
                <w:i w:val="false"/>
                <w:color w:val="000000"/>
                <w:sz w:val="20"/>
              </w:rPr>
              <w:t>и валютной нетто-позиции</w:t>
            </w:r>
            <w:r>
              <w:br/>
            </w:r>
            <w:r>
              <w:rPr>
                <w:rFonts w:ascii="Times New Roman"/>
                <w:b w:val="false"/>
                <w:i w:val="false"/>
                <w:color w:val="000000"/>
                <w:sz w:val="20"/>
              </w:rPr>
              <w:t>за каждый рабочий день</w:t>
            </w:r>
            <w:r>
              <w:br/>
            </w:r>
            <w:r>
              <w:rPr>
                <w:rFonts w:ascii="Times New Roman"/>
                <w:b w:val="false"/>
                <w:i w:val="false"/>
                <w:color w:val="000000"/>
                <w:sz w:val="20"/>
              </w:rPr>
              <w:t>недели (месяца)"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w:t>
      </w:r>
      <w:r>
        <w:br/>
      </w:r>
      <w:r>
        <w:rPr>
          <w:rFonts w:ascii="Times New Roman"/>
          <w:b/>
          <w:i w:val="false"/>
          <w:color w:val="000000"/>
        </w:rPr>
        <w:t>(индекс – 1-BVU_DVP, периодичность – еженедельная,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 (далее – Форма).</w:t>
      </w:r>
    </w:p>
    <w:p>
      <w:pPr>
        <w:spacing w:after="0"/>
        <w:ind w:left="0"/>
        <w:jc w:val="both"/>
      </w:pPr>
      <w:r>
        <w:rPr>
          <w:rFonts w:ascii="Times New Roman"/>
          <w:b w:val="false"/>
          <w:i w:val="false"/>
          <w:color w:val="000000"/>
          <w:sz w:val="28"/>
        </w:rPr>
        <w:t>
      2. Форма составляется еженедельно, ежемесячно и заполняется за каждый рабочий день отчетного периода.</w:t>
      </w:r>
    </w:p>
    <w:p>
      <w:pPr>
        <w:spacing w:after="0"/>
        <w:ind w:left="0"/>
        <w:jc w:val="both"/>
      </w:pPr>
      <w:r>
        <w:rPr>
          <w:rFonts w:ascii="Times New Roman"/>
          <w:b w:val="false"/>
          <w:i w:val="false"/>
          <w:color w:val="000000"/>
          <w:sz w:val="28"/>
        </w:rPr>
        <w:t>
      При завершении календарного месяца в отчетную неделю, форма составляется раздельно за календарные дни отчетной недели, относящиеся к завершаемому месяцу и за календарные дни отчетной недели месяца, следующего за завершаемым месяцем.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w:t>
      </w:r>
    </w:p>
    <w:p>
      <w:pPr>
        <w:spacing w:after="0"/>
        <w:ind w:left="0"/>
        <w:jc w:val="both"/>
      </w:pPr>
      <w:r>
        <w:rPr>
          <w:rFonts w:ascii="Times New Roman"/>
          <w:b w:val="false"/>
          <w:i w:val="false"/>
          <w:color w:val="000000"/>
          <w:sz w:val="28"/>
        </w:rPr>
        <w:t>
      5. В строках 1, 2, 3, 4, 5, 6 и 7 указываются сведения по требованиям и обязательствам в иностранной валюте, учитываемые на балансовых счетах, за вычетом резервов, сформированных в соответствии с международными стандартами финансовой отчетности.</w:t>
      </w:r>
    </w:p>
    <w:p>
      <w:pPr>
        <w:spacing w:after="0"/>
        <w:ind w:left="0"/>
        <w:jc w:val="both"/>
      </w:pPr>
      <w:r>
        <w:rPr>
          <w:rFonts w:ascii="Times New Roman"/>
          <w:b w:val="false"/>
          <w:i w:val="false"/>
          <w:color w:val="000000"/>
          <w:sz w:val="28"/>
        </w:rPr>
        <w:t>
      6. В строке 10 указываются условные требования и обязательства в иностранной валюте, с учетом сумм, проводимых филиалом банка-нерезидента Республики Казахстан хеджируемых сделок, в том числе беспоставочных сделок, за вычетом резервов, сформированных в соответствии с международными стандартами финансовой отчетности.</w:t>
      </w:r>
    </w:p>
    <w:p>
      <w:pPr>
        <w:spacing w:after="0"/>
        <w:ind w:left="0"/>
        <w:jc w:val="both"/>
      </w:pPr>
      <w:r>
        <w:rPr>
          <w:rFonts w:ascii="Times New Roman"/>
          <w:b w:val="false"/>
          <w:i w:val="false"/>
          <w:color w:val="000000"/>
          <w:sz w:val="28"/>
        </w:rPr>
        <w:t>
      7. В строке 12 по графам 4, 7, 10, 13 и 16 "позиция" указывается нетто-позиция по всем иностранным валютам за каждый рабочий день отчетного периода.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668" w:id="6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KVA</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p>
      <w:pPr>
        <w:spacing w:after="0"/>
        <w:ind w:left="0"/>
        <w:jc w:val="left"/>
      </w:pPr>
      <w:r>
        <w:rPr>
          <w:rFonts w:ascii="Times New Roman"/>
          <w:b/>
          <w:i w:val="false"/>
          <w:color w:val="000000"/>
        </w:rPr>
        <w:t xml:space="preserve"> Таблица 1. Расчет среднемесячной величины внутренних активов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активы по датам в течение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величина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величина внутренних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внутренних активов (Да (Нет)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Таблица 2. Расчет среднемесячной величины внутренних и иных обязательств, коэффициента размещения части средств банка во внутренние активы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и иные обязательства по датам в течение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величина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величина внутренних обязательств и активов, принимаемых в качестве резерва или минимального размера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величина внутренних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размещения части средств филиала банка-нерезидента Республики Казахстан во внутренние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величина внутренних обязательств, активов, принимаемых в качестве резерва и минимального размера активов, принимаемых в качестве резерва за предыдущий отчетный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расчете</w:t>
            </w:r>
            <w:r>
              <w:br/>
            </w:r>
            <w:r>
              <w:rPr>
                <w:rFonts w:ascii="Times New Roman"/>
                <w:b w:val="false"/>
                <w:i w:val="false"/>
                <w:color w:val="000000"/>
                <w:sz w:val="20"/>
              </w:rPr>
              <w:t>среднемесячной величины</w:t>
            </w:r>
            <w:r>
              <w:br/>
            </w:r>
            <w:r>
              <w:rPr>
                <w:rFonts w:ascii="Times New Roman"/>
                <w:b w:val="false"/>
                <w:i w:val="false"/>
                <w:color w:val="000000"/>
                <w:sz w:val="20"/>
              </w:rPr>
              <w:t>внутренних активов, внутренних</w:t>
            </w:r>
            <w:r>
              <w:br/>
            </w:r>
            <w:r>
              <w:rPr>
                <w:rFonts w:ascii="Times New Roman"/>
                <w:b w:val="false"/>
                <w:i w:val="false"/>
                <w:color w:val="000000"/>
                <w:sz w:val="20"/>
              </w:rPr>
              <w:t>и иных обязательств, коэффициента</w:t>
            </w:r>
            <w:r>
              <w:br/>
            </w:r>
            <w:r>
              <w:rPr>
                <w:rFonts w:ascii="Times New Roman"/>
                <w:b w:val="false"/>
                <w:i w:val="false"/>
                <w:color w:val="000000"/>
                <w:sz w:val="20"/>
              </w:rPr>
              <w:t>размещения части средств</w:t>
            </w:r>
            <w:r>
              <w:br/>
            </w:r>
            <w:r>
              <w:rPr>
                <w:rFonts w:ascii="Times New Roman"/>
                <w:b w:val="false"/>
                <w:i w:val="false"/>
                <w:color w:val="000000"/>
                <w:sz w:val="20"/>
              </w:rPr>
              <w:t>во внутренние активы"</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r>
        <w:br/>
      </w:r>
      <w:r>
        <w:rPr>
          <w:rFonts w:ascii="Times New Roman"/>
          <w:b/>
          <w:i w:val="false"/>
          <w:color w:val="000000"/>
        </w:rPr>
        <w:t>(индекс – 1-BVU_KVA,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строке 1 Таблиц 1 и 2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6. При заполнении строки 3 Таблицы 2 указывается величина внутренних активов больше или равна среднемесячной величине внутренних обязательств, резервного актива за предыдущий отчетный месяц, умноженной на коэффициент, установленным главой 7 Нормативов № 23.</w:t>
      </w:r>
    </w:p>
    <w:p>
      <w:pPr>
        <w:spacing w:after="0"/>
        <w:ind w:left="0"/>
        <w:jc w:val="both"/>
      </w:pPr>
      <w:r>
        <w:rPr>
          <w:rFonts w:ascii="Times New Roman"/>
          <w:b w:val="false"/>
          <w:i w:val="false"/>
          <w:color w:val="000000"/>
          <w:sz w:val="28"/>
        </w:rPr>
        <w:t>
      7. При заполнении Таблицы 2 указывается резервный актив согласно данным отчета об активах и обязательствах, умноженный на коэффициент, установленным главой 7 Нормативов № 23.</w:t>
      </w:r>
    </w:p>
    <w:p>
      <w:pPr>
        <w:spacing w:after="0"/>
        <w:ind w:left="0"/>
        <w:jc w:val="both"/>
      </w:pPr>
      <w:r>
        <w:rPr>
          <w:rFonts w:ascii="Times New Roman"/>
          <w:b w:val="false"/>
          <w:i w:val="false"/>
          <w:color w:val="000000"/>
          <w:sz w:val="28"/>
        </w:rPr>
        <w:t>
      8.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15 -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689" w:id="6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коэффициента капитализации к обязательствам перед нерезидентами Республики Казахстан</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1-BVU_K7</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___________ 20___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для расчета коэффициента капитализации банков к обязательствам перед нерезидентами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лимит краткосрочных обязательств перед нерезидентами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капитализации к обязательствам перед нерезидентами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коэффициента капитализации</w:t>
            </w:r>
            <w:r>
              <w:br/>
            </w:r>
            <w:r>
              <w:rPr>
                <w:rFonts w:ascii="Times New Roman"/>
                <w:b w:val="false"/>
                <w:i w:val="false"/>
                <w:color w:val="000000"/>
                <w:sz w:val="20"/>
              </w:rPr>
              <w:t>к обязательствам</w:t>
            </w:r>
            <w:r>
              <w:br/>
            </w:r>
            <w:r>
              <w:rPr>
                <w:rFonts w:ascii="Times New Roman"/>
                <w:b w:val="false"/>
                <w:i w:val="false"/>
                <w:color w:val="000000"/>
                <w:sz w:val="20"/>
              </w:rPr>
              <w:t>перед нерезидентами</w:t>
            </w:r>
            <w:r>
              <w:br/>
            </w:r>
            <w:r>
              <w:rPr>
                <w:rFonts w:ascii="Times New Roman"/>
                <w:b w:val="false"/>
                <w:i w:val="false"/>
                <w:color w:val="000000"/>
                <w:sz w:val="20"/>
              </w:rPr>
              <w:t>Республики Казахстан"</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коэффициента капитализации к обязательствам перед нерезидентами Республики Казахстан</w:t>
      </w:r>
      <w:r>
        <w:br/>
      </w:r>
      <w:r>
        <w:rPr>
          <w:rFonts w:ascii="Times New Roman"/>
          <w:b/>
          <w:i w:val="false"/>
          <w:color w:val="000000"/>
        </w:rPr>
        <w:t>(индекс – 1-BVU_K7,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капитализации к обязательствам перед нерезидентами Республики Казахстан"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w:t>
      </w:r>
    </w:p>
    <w:p>
      <w:pPr>
        <w:spacing w:after="0"/>
        <w:ind w:left="0"/>
        <w:jc w:val="both"/>
      </w:pPr>
      <w:r>
        <w:rPr>
          <w:rFonts w:ascii="Times New Roman"/>
          <w:b w:val="false"/>
          <w:i w:val="false"/>
          <w:color w:val="000000"/>
          <w:sz w:val="28"/>
        </w:rPr>
        <w:t xml:space="preserve">
      5. При заполнении Формы указываются краткосрочные обязательства, обязательства перед филиалами и представительствами иностранных юридических лиц, осуществляющих свою деятельность на территории Республики Казахстан, которые входят в секторы экономики "другие финансовые организации – код 5", "государственные нефинансовые организации – код 6", "негосударственные нефинансовые организации – код 7" и "некоммерческие организации, обслуживающие домашние хозяйства – код 8" в соответствии с приложением 1 к </w:t>
      </w:r>
      <w:r>
        <w:rPr>
          <w:rFonts w:ascii="Times New Roman"/>
          <w:b w:val="false"/>
          <w:i w:val="false"/>
          <w:color w:val="000000"/>
          <w:sz w:val="28"/>
        </w:rPr>
        <w:t>постановлению</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зарегистрированным в Реестре государственной регистрации нормативных правовых актов под № 14365.</w:t>
      </w:r>
    </w:p>
    <w:p>
      <w:pPr>
        <w:spacing w:after="0"/>
        <w:ind w:left="0"/>
        <w:jc w:val="both"/>
      </w:pPr>
      <w:r>
        <w:rPr>
          <w:rFonts w:ascii="Times New Roman"/>
          <w:b w:val="false"/>
          <w:i w:val="false"/>
          <w:color w:val="000000"/>
          <w:sz w:val="28"/>
        </w:rPr>
        <w:t>
      6. Коэффициент капитализации филиалов банков-нерезидентов Республики Казахстан (в том числе филиалов исламских банков-нерезидентов Республики Казахстан) к обязательствам перед нерезидентами Республики Казахстан k7 указывается с тремя знаками после запятой.</w:t>
      </w:r>
    </w:p>
    <w:p>
      <w:pPr>
        <w:spacing w:after="0"/>
        <w:ind w:left="0"/>
        <w:jc w:val="both"/>
      </w:pPr>
      <w:r>
        <w:rPr>
          <w:rFonts w:ascii="Times New Roman"/>
          <w:b w:val="false"/>
          <w:i w:val="false"/>
          <w:color w:val="000000"/>
          <w:sz w:val="28"/>
        </w:rPr>
        <w:t>
      7. В строке 1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8.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16 -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708" w:id="6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филиала исламского банка-нерезидента Республики Казахстан о расшифровке активов, взвешенных с учетом кредитного риска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 RA</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___________ 20___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подлежащие взвешиванию по степени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подлежащие взвешиванию по степени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подлежащие взвешиванию по степени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подлежащие взвешиванию по степени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подлежащие взвешиванию по степени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рисковые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Дата "______" ______________ 20__ года </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активов, взвешенных с учетом кредитного риска".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филиала исламского</w:t>
            </w:r>
            <w:r>
              <w:br/>
            </w:r>
            <w:r>
              <w:rPr>
                <w:rFonts w:ascii="Times New Roman"/>
                <w:b w:val="false"/>
                <w:i w:val="false"/>
                <w:color w:val="000000"/>
                <w:sz w:val="20"/>
              </w:rPr>
              <w:t>банка- 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 расшифровке активов,</w:t>
            </w:r>
            <w:r>
              <w:br/>
            </w:r>
            <w:r>
              <w:rPr>
                <w:rFonts w:ascii="Times New Roman"/>
                <w:b w:val="false"/>
                <w:i w:val="false"/>
                <w:color w:val="000000"/>
                <w:sz w:val="20"/>
              </w:rPr>
              <w:t>взвешенных с учетом</w:t>
            </w:r>
            <w:r>
              <w:br/>
            </w:r>
            <w:r>
              <w:rPr>
                <w:rFonts w:ascii="Times New Roman"/>
                <w:b w:val="false"/>
                <w:i w:val="false"/>
                <w:color w:val="000000"/>
                <w:sz w:val="20"/>
              </w:rPr>
              <w:t>кредитного риска"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активов, взвешенных с учетом кредитного риска (индекс – 1-BVU_RA,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активов, взвешенных с учетом кредитного риска" (далее – Форма).</w:t>
      </w:r>
    </w:p>
    <w:p>
      <w:pPr>
        <w:spacing w:after="0"/>
        <w:ind w:left="0"/>
        <w:jc w:val="both"/>
      </w:pPr>
      <w:r>
        <w:rPr>
          <w:rFonts w:ascii="Times New Roman"/>
          <w:b w:val="false"/>
          <w:i w:val="false"/>
          <w:color w:val="000000"/>
          <w:sz w:val="28"/>
        </w:rPr>
        <w:t>
      2. Форма составляется ежемесячно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3 указывается сумма активов, подлежащих взвешиванию по степени кредитного риска.</w:t>
      </w:r>
    </w:p>
    <w:p>
      <w:pPr>
        <w:spacing w:after="0"/>
        <w:ind w:left="0"/>
        <w:jc w:val="both"/>
      </w:pPr>
      <w:r>
        <w:rPr>
          <w:rFonts w:ascii="Times New Roman"/>
          <w:b w:val="false"/>
          <w:i w:val="false"/>
          <w:color w:val="000000"/>
          <w:sz w:val="28"/>
        </w:rPr>
        <w:t>
      6. В графе 4 указывается степень риска в процентах для каждой группы активов, установленная Нормативами № 23. Значения степени риска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7. В графе 5 указывается сумма активов (графа 3), умноженная на степень риска в процентах (графа 4).</w:t>
      </w:r>
    </w:p>
    <w:p>
      <w:pPr>
        <w:spacing w:after="0"/>
        <w:ind w:left="0"/>
        <w:jc w:val="both"/>
      </w:pPr>
      <w:r>
        <w:rPr>
          <w:rFonts w:ascii="Times New Roman"/>
          <w:b w:val="false"/>
          <w:i w:val="false"/>
          <w:color w:val="000000"/>
          <w:sz w:val="28"/>
        </w:rPr>
        <w:t>
      8. В строках 1.1, 2.1, 3.1, 4.1 и 5.1 значения выбираются из справочников, размещенных в информационной системе, посредством которой представляется Форма.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17 -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728" w:id="6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филиала исламского банка-нерезидента Республики Казахстан о расшифровке условных и возможных обязательств, взвешенных с учетом кредитного риска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2-BVU_ RUIVO</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___________ 20___ 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исламских банков-нерезидентов Республики Казахстан</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конверсии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подлежащие взвешиванию с учетом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подлежащие взвешиванию с учетом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подлежащие взвешиванию с учетом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подлежащие взвешиванию с учетом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условные обязательства, взвешенные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обязательств, взвешенных с учетом кредитного риска"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филиала исламского</w:t>
            </w:r>
            <w:r>
              <w:br/>
            </w:r>
            <w:r>
              <w:rPr>
                <w:rFonts w:ascii="Times New Roman"/>
                <w:b w:val="false"/>
                <w:i w:val="false"/>
                <w:color w:val="000000"/>
                <w:sz w:val="20"/>
              </w:rPr>
              <w:t>банка-нерезидента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 расшифровке условных</w:t>
            </w:r>
            <w:r>
              <w:br/>
            </w:r>
            <w:r>
              <w:rPr>
                <w:rFonts w:ascii="Times New Roman"/>
                <w:b w:val="false"/>
                <w:i w:val="false"/>
                <w:color w:val="000000"/>
                <w:sz w:val="20"/>
              </w:rPr>
              <w:t>и возможных обязательств,</w:t>
            </w:r>
            <w:r>
              <w:br/>
            </w:r>
            <w:r>
              <w:rPr>
                <w:rFonts w:ascii="Times New Roman"/>
                <w:b w:val="false"/>
                <w:i w:val="false"/>
                <w:color w:val="000000"/>
                <w:sz w:val="20"/>
              </w:rPr>
              <w:t>взвешенных с учетом</w:t>
            </w:r>
            <w:r>
              <w:br/>
            </w:r>
            <w:r>
              <w:rPr>
                <w:rFonts w:ascii="Times New Roman"/>
                <w:b w:val="false"/>
                <w:i w:val="false"/>
                <w:color w:val="000000"/>
                <w:sz w:val="20"/>
              </w:rPr>
              <w:t>кредитного риска"</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обязательств, взвешенных с учетом кредитного риска</w:t>
      </w:r>
      <w:r>
        <w:br/>
      </w:r>
      <w:r>
        <w:rPr>
          <w:rFonts w:ascii="Times New Roman"/>
          <w:b/>
          <w:i w:val="false"/>
          <w:color w:val="000000"/>
        </w:rPr>
        <w:t>(индекс – 2-BVU_ RUIVO,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обязательств, взвешенных с учетом кредитного риска" (далее – Форма).</w:t>
      </w:r>
    </w:p>
    <w:p>
      <w:pPr>
        <w:spacing w:after="0"/>
        <w:ind w:left="0"/>
        <w:jc w:val="both"/>
      </w:pPr>
      <w:r>
        <w:rPr>
          <w:rFonts w:ascii="Times New Roman"/>
          <w:b w:val="false"/>
          <w:i w:val="false"/>
          <w:color w:val="000000"/>
          <w:sz w:val="28"/>
        </w:rPr>
        <w:t>
      2. Форма составляется ежемесячно филиалами исламских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Нормативы № 23).</w:t>
      </w:r>
    </w:p>
    <w:p>
      <w:pPr>
        <w:spacing w:after="0"/>
        <w:ind w:left="0"/>
        <w:jc w:val="both"/>
      </w:pPr>
      <w:r>
        <w:rPr>
          <w:rFonts w:ascii="Times New Roman"/>
          <w:b w:val="false"/>
          <w:i w:val="false"/>
          <w:color w:val="000000"/>
          <w:sz w:val="28"/>
        </w:rPr>
        <w:t>
      5. В графе 3 указывается сумма по условным и возможным обязательствам, подлежащим взвешиванию с учетом кредитного риска.</w:t>
      </w:r>
    </w:p>
    <w:p>
      <w:pPr>
        <w:spacing w:after="0"/>
        <w:ind w:left="0"/>
        <w:jc w:val="both"/>
      </w:pPr>
      <w:r>
        <w:rPr>
          <w:rFonts w:ascii="Times New Roman"/>
          <w:b w:val="false"/>
          <w:i w:val="false"/>
          <w:color w:val="000000"/>
          <w:sz w:val="28"/>
        </w:rPr>
        <w:t>
      6. В графах 4 и 5 указываются коэффициент конверсии в процентах и коэффициент кредитного риска для каждой группы активов, установленные Нормативами № 23.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xml:space="preserve">
      7. В графе 6 указывается сумма по условным и возможным обязательствам (графа 3), умноженная на значение коэффициента конверсии в процентах (графа 4) и значение коэффициента кредитного риска в процентах (графа 5). </w:t>
      </w:r>
    </w:p>
    <w:p>
      <w:pPr>
        <w:spacing w:after="0"/>
        <w:ind w:left="0"/>
        <w:jc w:val="both"/>
      </w:pPr>
      <w:r>
        <w:rPr>
          <w:rFonts w:ascii="Times New Roman"/>
          <w:b w:val="false"/>
          <w:i w:val="false"/>
          <w:color w:val="000000"/>
          <w:sz w:val="28"/>
        </w:rPr>
        <w:t>
      8. В строках 1.1, 2.1, 3.1 и 4.1 значения выбираются из справочников, размещенных в информационной системе, посредством которой представляется Форма.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18 -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760" w:id="6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коэффициента покрытия ликвидности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1-BVU_LCR</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_________ 20__ года</w:t>
      </w:r>
    </w:p>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учета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 первого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 первого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 второго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 второго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депозитам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обязательствам перед юридическими лицами, субъектами малого предпринимательства, необеспеченным активами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обязательствам перед юридическими лицами, обеспеченным активами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денежные оттоки по условным и возможным обязательствам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притоки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притоки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отток денежных средств по операциям банка в течение календарного месяца, следующего за датой расчета коэффициента покрытия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покрытия ликвидности".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коэффициента покрытия</w:t>
            </w:r>
            <w:r>
              <w:br/>
            </w:r>
            <w:r>
              <w:rPr>
                <w:rFonts w:ascii="Times New Roman"/>
                <w:b w:val="false"/>
                <w:i w:val="false"/>
                <w:color w:val="000000"/>
                <w:sz w:val="20"/>
              </w:rPr>
              <w:t>ликвидности"</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коэффициента покрытия ликвидности</w:t>
      </w:r>
      <w:r>
        <w:br/>
      </w:r>
      <w:r>
        <w:rPr>
          <w:rFonts w:ascii="Times New Roman"/>
          <w:b/>
          <w:i w:val="false"/>
          <w:color w:val="000000"/>
        </w:rPr>
        <w:t>(индекс – 1-BVU_LCR,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покрытия ликвидности"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4. Форма заполняется в соответствии с постановлением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 (далее – Постановление).</w:t>
      </w:r>
    </w:p>
    <w:p>
      <w:pPr>
        <w:spacing w:after="0"/>
        <w:ind w:left="0"/>
        <w:jc w:val="both"/>
      </w:pPr>
      <w:r>
        <w:rPr>
          <w:rFonts w:ascii="Times New Roman"/>
          <w:b w:val="false"/>
          <w:i w:val="false"/>
          <w:color w:val="000000"/>
          <w:sz w:val="28"/>
        </w:rPr>
        <w:t>
      5. Высококачественные ликвидные активы филиалов банков-нерезидентов Республики Казахстан рассчитываются с учетом требований, установленных пунктом 81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(далее – Методика) и с применением коэффициентов учета, установленных в приложении 13 к Методике.</w:t>
      </w:r>
    </w:p>
    <w:p>
      <w:pPr>
        <w:spacing w:after="0"/>
        <w:ind w:left="0"/>
        <w:jc w:val="both"/>
      </w:pPr>
      <w:r>
        <w:rPr>
          <w:rFonts w:ascii="Times New Roman"/>
          <w:b w:val="false"/>
          <w:i w:val="false"/>
          <w:color w:val="000000"/>
          <w:sz w:val="28"/>
        </w:rPr>
        <w:t>
      6. Денежный отток (приток) рассчитывается как сумма денежных оттоков (притоков) в течение последующего календарного месяца после отчетной даты, с применением коэффициентов оттока (притока), установленных в приложении 9 к Методике.</w:t>
      </w:r>
    </w:p>
    <w:p>
      <w:pPr>
        <w:spacing w:after="0"/>
        <w:ind w:left="0"/>
        <w:jc w:val="both"/>
      </w:pPr>
      <w:r>
        <w:rPr>
          <w:rFonts w:ascii="Times New Roman"/>
          <w:b w:val="false"/>
          <w:i w:val="false"/>
          <w:color w:val="000000"/>
          <w:sz w:val="28"/>
        </w:rPr>
        <w:t>
      7. При заполнении Формы в графе 5 строки 8 суммируются данные по высококачественным активам первого и второго уровней с учетом требований части 2 пункта 71 Методики.</w:t>
      </w:r>
    </w:p>
    <w:p>
      <w:pPr>
        <w:spacing w:after="0"/>
        <w:ind w:left="0"/>
        <w:jc w:val="both"/>
      </w:pPr>
      <w:r>
        <w:rPr>
          <w:rFonts w:ascii="Times New Roman"/>
          <w:b w:val="false"/>
          <w:i w:val="false"/>
          <w:color w:val="000000"/>
          <w:sz w:val="28"/>
        </w:rPr>
        <w:t xml:space="preserve">
      8. В строке 9 указывается сумма по строке 7. </w:t>
      </w:r>
    </w:p>
    <w:p>
      <w:pPr>
        <w:spacing w:after="0"/>
        <w:ind w:left="0"/>
        <w:jc w:val="both"/>
      </w:pPr>
      <w:r>
        <w:rPr>
          <w:rFonts w:ascii="Times New Roman"/>
          <w:b w:val="false"/>
          <w:i w:val="false"/>
          <w:color w:val="000000"/>
          <w:sz w:val="28"/>
        </w:rPr>
        <w:t>
      9. В строке 10 суммируются данные по строкам 3, 4, 5 и 6.</w:t>
      </w:r>
    </w:p>
    <w:p>
      <w:pPr>
        <w:spacing w:after="0"/>
        <w:ind w:left="0"/>
        <w:jc w:val="both"/>
      </w:pPr>
      <w:r>
        <w:rPr>
          <w:rFonts w:ascii="Times New Roman"/>
          <w:b w:val="false"/>
          <w:i w:val="false"/>
          <w:color w:val="000000"/>
          <w:sz w:val="28"/>
        </w:rPr>
        <w:t>
      10. При заполнении Формы в графе 5 строки 11 расчет производится с учетом пункта 72 Методики.</w:t>
      </w:r>
    </w:p>
    <w:p>
      <w:pPr>
        <w:spacing w:after="0"/>
        <w:ind w:left="0"/>
        <w:jc w:val="both"/>
      </w:pPr>
      <w:r>
        <w:rPr>
          <w:rFonts w:ascii="Times New Roman"/>
          <w:b w:val="false"/>
          <w:i w:val="false"/>
          <w:color w:val="000000"/>
          <w:sz w:val="28"/>
        </w:rPr>
        <w:t>
      11. При заполнении Формы в строке 12 указывается отношение высококачественных ликвидных активов к нетто оттоку денежных средств по операциям филиалов банков-нерезидентов Республики Казахстан в течение последующего календарного месяца с тремя знаками после запятой.</w:t>
      </w:r>
    </w:p>
    <w:p>
      <w:pPr>
        <w:spacing w:after="0"/>
        <w:ind w:left="0"/>
        <w:jc w:val="both"/>
      </w:pPr>
      <w:r>
        <w:rPr>
          <w:rFonts w:ascii="Times New Roman"/>
          <w:b w:val="false"/>
          <w:i w:val="false"/>
          <w:color w:val="000000"/>
          <w:sz w:val="28"/>
        </w:rPr>
        <w:t>
      12. В графе 5 указываются суммы по графе 3, умноженные на коэффициенты учета в процентах, установленные в графе 4.</w:t>
      </w:r>
    </w:p>
    <w:p>
      <w:pPr>
        <w:spacing w:after="0"/>
        <w:ind w:left="0"/>
        <w:jc w:val="both"/>
      </w:pPr>
      <w:r>
        <w:rPr>
          <w:rFonts w:ascii="Times New Roman"/>
          <w:b w:val="false"/>
          <w:i w:val="false"/>
          <w:color w:val="000000"/>
          <w:sz w:val="28"/>
        </w:rPr>
        <w:t>
      13. В строках 1, 2, 3, 4, 5, 6 и 7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14.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19 - в редакции постановления Постановление Правления Национального Банка РК от 24.12.2024 </w:t>
      </w:r>
      <w:r>
        <w:rPr>
          <w:rFonts w:ascii="Times New Roman"/>
          <w:b w:val="false"/>
          <w:i w:val="false"/>
          <w:color w:val="ff0000"/>
          <w:sz w:val="28"/>
        </w:rPr>
        <w:t>№ 79</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r>
        <w:rPr>
          <w:rFonts w:ascii="Times New Roman"/>
          <w:b w:val="false"/>
          <w:i w:val="false"/>
          <w:color w:val="ff0000"/>
          <w:sz w:val="28"/>
        </w:rPr>
        <w:t>).</w:t>
      </w:r>
    </w:p>
    <w:bookmarkStart w:name="z780" w:id="6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
      Наименование административной формы: Отчет о расшифровке коэффициента нетто стабильного фондирования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1-BVU_NFSR</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на "___" ________ 20__ года</w:t>
      </w:r>
    </w:p>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десятого рабочего дня месяца, следующего за отчетным месяцем</w:t>
      </w:r>
    </w:p>
    <w:p>
      <w:pPr>
        <w:spacing w:after="0"/>
        <w:ind w:left="0"/>
        <w:jc w:val="both"/>
      </w:pPr>
      <w:r>
        <w:rPr>
          <w:rFonts w:ascii="Times New Roman"/>
          <w:b w:val="false"/>
          <w:i w:val="false"/>
          <w:color w:val="000000"/>
          <w:sz w:val="28"/>
        </w:rPr>
        <w:t>
      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БИН: _______________________</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учета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Доступное стабильное фондирование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активы стабильного фондирования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условные и возможные обязательства стабильного фондирования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нетто стабильного фондирования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покрытия ликвидности".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"Отчета о расшифровке</w:t>
            </w:r>
            <w:r>
              <w:br/>
            </w:r>
            <w:r>
              <w:rPr>
                <w:rFonts w:ascii="Times New Roman"/>
                <w:b w:val="false"/>
                <w:i w:val="false"/>
                <w:color w:val="000000"/>
                <w:sz w:val="20"/>
              </w:rPr>
              <w:t>коэффициента покрытия</w:t>
            </w:r>
            <w:r>
              <w:br/>
            </w:r>
            <w:r>
              <w:rPr>
                <w:rFonts w:ascii="Times New Roman"/>
                <w:b w:val="false"/>
                <w:i w:val="false"/>
                <w:color w:val="000000"/>
                <w:sz w:val="20"/>
              </w:rPr>
              <w:t>ликвидности"</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w:t>
      </w:r>
      <w:r>
        <w:br/>
      </w:r>
      <w:r>
        <w:rPr>
          <w:rFonts w:ascii="Times New Roman"/>
          <w:b/>
          <w:i w:val="false"/>
          <w:color w:val="000000"/>
        </w:rPr>
        <w:t>(индекс – 1-BVU_NFSR,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 (далее – Форма).</w:t>
      </w:r>
    </w:p>
    <w:p>
      <w:pPr>
        <w:spacing w:after="0"/>
        <w:ind w:left="0"/>
        <w:jc w:val="both"/>
      </w:pPr>
      <w:r>
        <w:rPr>
          <w:rFonts w:ascii="Times New Roman"/>
          <w:b w:val="false"/>
          <w:i w:val="false"/>
          <w:color w:val="000000"/>
          <w:sz w:val="28"/>
        </w:rPr>
        <w:t>
      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тенге.</w:t>
      </w:r>
    </w:p>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xml:space="preserve">
      4.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23 "Об установлении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их нормативных значений и методики расчетов,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зарегистрированным в Реестре государственной регистрации нормативных правовых актов под № 22213.</w:t>
      </w:r>
    </w:p>
    <w:p>
      <w:pPr>
        <w:spacing w:after="0"/>
        <w:ind w:left="0"/>
        <w:jc w:val="both"/>
      </w:pPr>
      <w:r>
        <w:rPr>
          <w:rFonts w:ascii="Times New Roman"/>
          <w:b w:val="false"/>
          <w:i w:val="false"/>
          <w:color w:val="000000"/>
          <w:sz w:val="28"/>
        </w:rPr>
        <w:t>
      5. В строках 1, 2 и 3 значения выбираются из справочников, размещенных в информационной системе, посредством которой представляется Форма.</w:t>
      </w:r>
    </w:p>
    <w:p>
      <w:pPr>
        <w:spacing w:after="0"/>
        <w:ind w:left="0"/>
        <w:jc w:val="both"/>
      </w:pPr>
      <w:r>
        <w:rPr>
          <w:rFonts w:ascii="Times New Roman"/>
          <w:b w:val="false"/>
          <w:i w:val="false"/>
          <w:color w:val="000000"/>
          <w:sz w:val="28"/>
        </w:rPr>
        <w:t>
      6. При отсутствии данных Форма не представляется.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марта 2021 года № 23</w:t>
            </w:r>
          </w:p>
        </w:tc>
      </w:tr>
    </w:tbl>
    <w:bookmarkStart w:name="z781" w:id="67"/>
    <w:p>
      <w:pPr>
        <w:spacing w:after="0"/>
        <w:ind w:left="0"/>
        <w:jc w:val="left"/>
      </w:pPr>
      <w:r>
        <w:rPr>
          <w:rFonts w:ascii="Times New Roman"/>
          <w:b/>
          <w:i w:val="false"/>
          <w:color w:val="000000"/>
        </w:rPr>
        <w:t xml:space="preserve"> Правила представления отчетности о выполнении пруденциальных нормативов филиалами банков-нерезидентов Республики Казахстан (в том числе филиалами исламских банков-нерезидентов Республики Казахстан)</w:t>
      </w:r>
    </w:p>
    <w:bookmarkEnd w:id="67"/>
    <w:p>
      <w:pPr>
        <w:spacing w:after="0"/>
        <w:ind w:left="0"/>
        <w:jc w:val="both"/>
      </w:pPr>
      <w:r>
        <w:rPr>
          <w:rFonts w:ascii="Times New Roman"/>
          <w:b w:val="false"/>
          <w:i w:val="false"/>
          <w:color w:val="ff0000"/>
          <w:sz w:val="28"/>
        </w:rPr>
        <w:t xml:space="preserve">
      Сноска. Приложение 20 - в редакции постановления Правления Национального Банка РК от 26.09.2023 </w:t>
      </w:r>
      <w:r>
        <w:rPr>
          <w:rFonts w:ascii="Times New Roman"/>
          <w:b w:val="false"/>
          <w:i w:val="false"/>
          <w:color w:val="ff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82" w:id="68"/>
    <w:p>
      <w:pPr>
        <w:spacing w:after="0"/>
        <w:ind w:left="0"/>
        <w:jc w:val="both"/>
      </w:pPr>
      <w:r>
        <w:rPr>
          <w:rFonts w:ascii="Times New Roman"/>
          <w:b w:val="false"/>
          <w:i w:val="false"/>
          <w:color w:val="000000"/>
          <w:sz w:val="28"/>
        </w:rPr>
        <w:t xml:space="preserve">
      1. Правила представления отчетности о выполнении пруденциальных нормативов банками второго уровня разработаны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1</w:t>
      </w:r>
      <w:r>
        <w:rPr>
          <w:rFonts w:ascii="Times New Roman"/>
          <w:b w:val="false"/>
          <w:i w:val="false"/>
          <w:color w:val="000000"/>
          <w:sz w:val="28"/>
        </w:rPr>
        <w:t xml:space="preserve"> статьи 54 Закона Республики Казахстан "О банках и банковской деятельности в Республике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отчетности о выполнении пруденциальных нормативов филиалами банков-нерезидентов Республики Казахстан (в том числе филиалами исламских банков-нерезидентов Республики Казахстан) в Национальный Банк Республики Казахстан.</w:t>
      </w:r>
    </w:p>
    <w:bookmarkEnd w:id="68"/>
    <w:bookmarkStart w:name="z783" w:id="69"/>
    <w:p>
      <w:pPr>
        <w:spacing w:after="0"/>
        <w:ind w:left="0"/>
        <w:jc w:val="both"/>
      </w:pPr>
      <w:r>
        <w:rPr>
          <w:rFonts w:ascii="Times New Roman"/>
          <w:b w:val="false"/>
          <w:i w:val="false"/>
          <w:color w:val="000000"/>
          <w:sz w:val="28"/>
        </w:rPr>
        <w:t>
      2. Отчетность представляется в электронном формате посредством использования информационной системы "Веб-портал Национального Банка Республики Казахстан".</w:t>
      </w:r>
    </w:p>
    <w:bookmarkEnd w:id="69"/>
    <w:bookmarkStart w:name="z784" w:id="70"/>
    <w:p>
      <w:pPr>
        <w:spacing w:after="0"/>
        <w:ind w:left="0"/>
        <w:jc w:val="both"/>
      </w:pPr>
      <w:r>
        <w:rPr>
          <w:rFonts w:ascii="Times New Roman"/>
          <w:b w:val="false"/>
          <w:i w:val="false"/>
          <w:color w:val="000000"/>
          <w:sz w:val="28"/>
        </w:rPr>
        <w:t>
      3. Отчетность, удостоверенная посредством электронной цифровой подписи руководителя или лица, на которое возложена функция по подписанию отчета, и исполнителем, хранится в электронном формате.</w:t>
      </w:r>
    </w:p>
    <w:bookmarkEnd w:id="70"/>
    <w:bookmarkStart w:name="z785" w:id="71"/>
    <w:p>
      <w:pPr>
        <w:spacing w:after="0"/>
        <w:ind w:left="0"/>
        <w:jc w:val="both"/>
      </w:pPr>
      <w:r>
        <w:rPr>
          <w:rFonts w:ascii="Times New Roman"/>
          <w:b w:val="false"/>
          <w:i w:val="false"/>
          <w:color w:val="000000"/>
          <w:sz w:val="28"/>
        </w:rPr>
        <w:t>
      4. При добровольной ликвидации филиала банка-нерезидента Республики Казахстан отчетность представляется в Национальный Банк Республики Казахстан до даты выдачи разрешения Агентства Республики Казахстан по регулированию и развитию финансового рынка (далее – уполномоченный орган) на добровольную ликвидацию филиала банка-нерезидента Республики Казахстан.</w:t>
      </w:r>
    </w:p>
    <w:bookmarkEnd w:id="71"/>
    <w:bookmarkStart w:name="z786" w:id="72"/>
    <w:p>
      <w:pPr>
        <w:spacing w:after="0"/>
        <w:ind w:left="0"/>
        <w:jc w:val="both"/>
      </w:pPr>
      <w:r>
        <w:rPr>
          <w:rFonts w:ascii="Times New Roman"/>
          <w:b w:val="false"/>
          <w:i w:val="false"/>
          <w:color w:val="000000"/>
          <w:sz w:val="28"/>
        </w:rPr>
        <w:t>
      5. При принудительной ликвидации филиала банка-нерезидента Республики Казахстан отчетность представляется в Национальный Банк Республики Казахстан до даты принятия уполномоченным органом решения о лишении лицензии филиала банка-нерезидента Республики Казахстан.</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