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10c" w14:textId="f26d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страхования и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2021 года № 42. Зарегистрировано в Министерстве юстиции Республики Казахстан 25 февраля 2021 года № 22255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страхования и страховой деятельности в которые вносятся изменения и дополнения, согласно приложению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42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страхования и страховой деятельности,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77 "Об утверждении Правил ликвидации и требования к работе ликвидационных комиссий принудительно ликвидируемой страховой (перестраховочной) организации" (зарегистрировано в Реестре государственной регистрации нормативных правовых актов под № 4257) следующие изменения и дополнения: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 и требований к работе ликвидационных комиссий принудительно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 и требования к работе ликвидационных комиссий принудительно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ликвидации и требованиях к работе ликвидационных комиссий принудительно ликвидируемой страховой (перестраховочной) организации,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 и требования к работе ликвидационных комиссий принудительно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 и требования к работе ликвидационных комиссий принудительно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Правил, предусмотренные для принудительной ликвидации страховой (перестраховочной) организации, и требования к работе ликвидационных комиссий принудительно ликвидируемой страховой (перестраховочной) организации, распространяются на принудительно прекращающий деятельность филиал страховой (перестраховочной) организации-нерезидента Республики Казахстан, если иное не предусмотрено настоящими Правилами.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Правил используются следующие понятия: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минимальная цена - цена, ниже которой лот не продается;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стартовая цена - цена, с которой начинаются торги по каждому лоту, устанавливаемая не ниже стоимости лота (имущества), определенной оценщиком в соответствии с Законом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об оценочной деятельности);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непредвиденные расходы - незапланированные ликвидационной комиссией затраты на неотложные нужды, размер которых не превышает 100 (ста) месячных расчетных показателей;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кредиторов – орган, создаваемый из числа кредиторов ликвидируемой страховой (перестраховочной) организации в целях обеспечения интересов кредиторов и принятия решений с их участием;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категория кредиторов - группа кредиторов, требования которых носят однородный характер и удовлетворяются в рамках определенной очереди,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требований кредиторов – документ, утвержденный уполномоченным органом по регулированию, контролю и надзору финансового рынка и финансовых организаций (далее – уполномоченный орган), отражающий требования кредиторов, признанные ликвидационной комиссией, требования акционерного общества "Фонд гарантирования страховых выплат" (далее – Фонд) по осуществленным гарантийным выплатам, расходам, связанным с оплатой страхового портфеля принудительно ликвидируемой страховой (перестраховочной) организации, передаваемого другой страховой (перестраховочной) организации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о страховой деятельности и Правилами передачи страхового портфеля и особенностями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262, зарегистрированным в Реестре государственной регистрации нормативных правовых актов под № 17885;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ценности - валютные ценности, банкноты и монеты Республики Казахстан, ценные бумаги и бланки строгой отчетности, драгоценные металлы, изделия из них, а также монеты, изготовленные из драгоценных металлов, вышедшие из обращения, и ценные предметы;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лот - выставляемое на аукцион имущество, разделенное на неделимые для реализации единицы;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кредитор страховой (перестраховочной) организации – лицо, имеющее к ликвидируемой страховой (перестраховочной) организации имущественные требования, возникающие из гражданско-правовых и иных обязательств;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цена реализации - окончательная цена лота, установленная в результате торгов, а в случае реализации имущества без проведения торгов - окончательная цена имущества, установленная комитетом кредиторов либо председателем ликвидационной комиссии в соответствии с Правилами;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реализации – имущество ликвидируемой страховой (перестраховочной) организации,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продавец - ликвидационная комиссия ликвидируемой страховой (перестраховочной) организации;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покупатель - победитель торгов, заключивший с продавцом договор купли-продажи;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победитель торгов - участник, предложивший наиболее высокую цену за лот на торгах;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участник торгов - физическое или юридическое лицо, подавшее в установленном организатором торгов порядке заявление об участии в торгах и зарегистрированное организатором торгов в качестве участника;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организатор торгов – ликвидационная комиссия ликвидируемой страховой (перестраховочной) организации или физическое либо юридическое лицо, заключившее с ликвидационной комиссией договор об оказании услуг по проведению торгов и незаинтересованное в результатах торгов;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английский метод торгов - метод торгов, при котором стартовая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голландский метод торгов - метод торгов, при котором стартовая цена лота понижается с заранее объявленным шагом до момента, когда один из участников согласится купить лот по объявленной цене;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ликвидационная комиссия – орган, назначаемый (освобождаемый) уполномоченным органом в случае принятия судом решения о принудительной ликвидации страховой (перестраховочной) организации, уполномоченным органом о лишении лицензии филиала страховой (перестраховочной) организации-нерезидента Республики Казахстан, осуществляющий под непосредственным руководством председателя ликвидационной комиссии полномочия по управлению имуществом и делами страховой (перестраховочной) организации, филиала страховой (перестраховочной) организации-нерезидента Республики Казахстан, в ходе процедуры ликвидации либо принудительного прекращения деятельности в целях завершения дел страховой (перестраховочной) организации, филиала страховой (перестраховочной) организации-нерезидента Республики Казахстан и обеспечения расчетов с ее кредиторами;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расходы ликвидационной комиссии – затраты, связанные с потреблением товаров, работ и услуг в процессе принудительной ликвидации страховой (перестраховочной) организации (далее – ликвидационные расходы);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ликвидационная, конкурсная масса – активы ликвидируемой страховой (перестраховочной) организации, предназначенные для завершения дел страховой (перестраховочной) организации и обеспечения расчетов с ее кредиторами;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утвержденная смета ликвидационных расходов - смета на соответствующий период времени, утвержденная председателем ликвидационной комиссии по согласованию с уполномоченным органом или комитетом кредиторов;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смета ликвидационных расходов - документ, отражающий прогнозируемые затраты ликвидационной комиссии на определенный период времени, утверждаемый комитетом кредиторов (при отсутствии комитета кредиторов - председателем ликвидационной комиссии по согласованию с уполномоченным органом);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ликвидационное производство – процедура прекращения деятельности страховой (перестраховочной) организации как юридического лица, осуществляемая в целях завершения дел страховой (перестраховочной) организации, и обеспечения расчетов с ее кредиторами;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ликвидируемая страховая (перестраховочная) организация - страховая (перестраховочная) организация, находящаяся в процессе принудительной ликвидации в связи с вступившим в силу решением суда;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принудительно прекращающий деятельность филиал страховой (перестраховочной) организации-нерезидента Республики Казахстан – обособленное подразделение страховой (перестраховочной) организации-нерезидента Республики Казахстан, не являющееся юридическим лицом, расположенное на территории Республики Казахстан, находящееся в процессе принудительного прекращения деятельности в связи с принятием уполномоченным органом решения о лишении лицензии на право осуществления страховой деятельности, в том числе в связи с решением компетентного органа государства, резидентом которого является страховая (перестраховочная) организация-нерезидент Республики Казахстан, о лишении страховой (перестраховочной) организации-нерезидента Республики Казахстан лицензии на право осуществления страховой (перестраховочной) деятельности и (или) принудительной ликвидации (прекращении деятельности) страховой (перестраховочной) организации-нерезидента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имущество ликвидируемой страховой (перестраховочной) организации – совокупность имущественных благ и прав, имеющих стоимостную оценку и включенных в ликвидационную, конкурсную массу;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временная администрация (временный администратор) - орган, назначаемый уполномоченным органом на период с даты лишения страховой (перестраховочной) организации лицензии до назначения уполномоченным органом ликвидационной комиссии для обеспечения сохранности имущества страховой (перестраховочной) организации и осуществления мероприятий по обеспечению управления страховой (перестраховочной) организацией;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головной офис – офис, в котором председатель ликвидационной комиссии осуществляет организационно-распорядительные и иные функции, предусмотренные Правилами.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признания страховой (перестраховочной) организации банкротом ее ликвидация осуществляется в соответствии с настоящими Правилами и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принудительно прекращающий деятельность филиал страховой (перестраховочной) организации-нерезидента Республики Казахстан.";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принудительной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Началом ликвидационного производства является: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страховой (перестраховочной) организации – дата вступления в законную силу решения суда о принудительной ликвидации страховой (перестраховочной) организации;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филиале страховой (перестраховочной) организации-нерезидента Республики Казахстан – дата принятия уполномоченным органом решения о лишении лицензии, в том числе в связи с решением компетентного органа государства, резидентом которого является страховая (перестраховочная) организация-нерезидент Республики Казахстан, о лишении страховой (перестраховочной) организации-нерезидента Республики Казахстан лицензии на право осуществления страховой (перестраховочной) деятельности и (или) принудительной ликвидации (прекращении деятельности) страховой (перестраховочной) организации-нерезидента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суда о принудительной ликвидации страховой (перестраховочной) организации: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наступают последствия, предусмотренные подпунктами 1), 2), 3), 4),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осуществляются мероприятия, предусмотренные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действия, осуществляемые от имени или за счет ликвидируемой страховой (перестраховочной) организации, имеют юридическую силу лишь в случае, если они совершены председателем ликвидационной комиссии страховой (перестраховочной) организации, либо лицом, которому председателем ликвидационной комиссии выдана оформленная в установленном законодательством Республики Казахстан порядке доверенность на совершение этих действий;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всех долговых обязательств ликвидируемой страховой (перестраховочной) организации считаются истекшими, за исключением случаев, предусмотренных Законом о страховой деятельности;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прекращается начисление неустойки и вознаграждения по всем видам кредиторской задолженности ликвидируемой страховой (перестраховочной) организации;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снимаются все установленные законодательно ограничения на обращение взыскания на имущество ликвидируемой страховой (перестраховочной) организации;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прекращаются споры с требованиями имущественного характера к ликвидируемой страховой (перестраховочной) организации, рассматриваемые в суде, если принятые по ним решения не вступили в силу;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исполнительные документы судов, касающиеся имущественных требований к ликвидируемой страховой (перестраховочной) организации, передаются ликвидационной комиссии для исполнения в порядке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принудительно прекращающий деятельность филиал страховой (перестраховочной) организации-нерезидента Республики Казахстан.";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С даты лишения лицензии филиала страховой (перестраховочной) организации-нерезидента Республики Казахстан на право осуществления страховой (перестраховочной) деятельности, наступают последствия, предусмотренные пунктом 5 статьи 72-1 Закона о страховой деятельности.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лишения филиала страховой (перестраховочной) организации-нерезидента Республики Казахстан лицензии на право осуществления страховой (перестраховочной) деятельности по основаниям лишения страховой (перестраховочной) организации-нерезидента Республики Казахстан лицензии на право осуществления страховой (перестраховочной) деятельности и (или) принудительной ликвидации (прекращении деятельности) страховой (перестраховочной) организации-нерезидента Республики Казахстан процедура принудительного прекращения деятельности филиала страховой (перестраховочной) организации-нерезидента Республики Казахстан осуществляется с учетом особенностей, предусмотренных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 даты принятия решения о лишении лицензии филиала страховой организации-нерезидента Республики Казахстан – участника системы гарантирования страховых выплат Фонд принимает на себя обязательства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3 июня 2003 года "О Фонде гарантирования страховых выплат.";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Все расходы, связанные с принудительным прекращением деятельности филиала страховой (перестраховочной) организации-нерезидента Республики Казахстан, производятся только за счет средств этого филиала страховой (перестраховочной) организации-нерезидента Республики Казахстан.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удовлетворения требования кредиторов филиал страховой (перестраховочной) организации-нерезидента Республики Казахстан вправе использовать свои активы, принятые в качестве резерва, деньги на банковских счетах, открытых для осуществления деятельности филиала страховой (перестраховочной) организации-нерезидента Республики Казахстан.";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 даты назначения ликвидационной комиссии к ней переходят полномочия по управлению имуществом и делами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срок не более одного месяца принимает по акту приема-передачи от руководства страховой (перестраховочной) организации, филиала страховой (перестраховочной) организации-нерезидента Республики Казахстан либо временной администрации (временного администратора) документы и имущество страховой (перестраховочной) организации, филиала страховой (перестраховочной) организации-нерезидента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лицензий страховой (перестраховочной) организации, филиала страховой (перестраховочной) организации-нерезидента Республики Казахстан на право осуществления страховой деятельности подлежат возврату в уполномоченный орган в порядке и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16 мая 2014 года "О разрешениях и уведомлениях".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дел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расчетов с кредиторами и акционерами страховой (перестраховочной) организации.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абзаца третьего части четвертой настоящего пункта в части обеспечения расчетов с акционерами не распространяется на принудительно прекращающий деятельность филиал страховой (перестраховочной) организации-нерезидента Республики Казахстан.";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Председатель ликвидационной комиссии осуществляет оперативное руководство ее деятельностью, контролирует работу подразделений и их руководителей.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самостоятельно принимает решения по задачам ликвидационного производства страховой (перестраховочной) организации, филиала страховой (перестраховочной) организации-нерезидента Республики Казахстан, за исключением решений о результатах рассмотрения заявления кредитора и задач, входящих в полномочия комитета кредиторов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 в соответствии с пунктами 107 и 107-1 Правил, а также подписывает договоры, доверенности, приказы, распоряжения и другие документы, связанные с решением вопросов, возникающих в процессе ликвидационного производства.";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Ликвидационная комиссия проводит следующие мероприятия: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рабочих дней с даты ее назначения публикует информацию о принудительной ликвидации страховой (перестраховочной)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порядка, сроков предъявления заявлений и адреса, при наличии филиальной сети - адреса филиалов, по которым (адресам) кредиторы предъявляют свои требования;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не позднее 1 (одного) рабочего дня с даты ее назначения представляет в банки второго уровня, филиалы банков-нерезидентов Республики Казахстан, в которых имеются банковские счета страховой (перестраховочной) организации, филиала страховой (перестраховочной) организации-нерезидента Республики Казахстан, документы с образцами подписей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открытия, ведения и закрытия банковских счетов клиентов, утвержденным постановлением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клиентов", зарегистрированным в Реестре государственной регистрации нормативных правовых актов под № 14422;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 (трех) рабочих дней с даты ее назначения информирует органы, осуществляющие регистрацию имущества и сделок с ним, а также акционерные общества "Казахстанская фондовая биржа", "Центральный депозитарий ценных бумаг" о принудительной ликвидации страховой (перестраховочной) организации и устанавливает запрет на регистрацию сделок по отчуждению имущества страховой (перестраховочной) организации, совершаемых не ликвидационной комиссией, а также на снятие обременения с имущества, залогодержателем которого является ликвидируемая страховая (перестраховочная) организация;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Государственную корпорацию "Правительство для граждан" (далее – Корпорация) и органы государственных доходов о принудительной ликвидации страховой (перестраховочной) организации;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центрального депозитария реестр держателей ценных бумаг: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 по состоянию на дату вступления в законную силу решения суда о принудительной ликвидации страховой (перестраховочной) организации;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страховой (перестраховочной) организации-нерезидента Республики Казахстан по состоянию на дату принятия решения о лишении лицензии филиала страховой (перестраховочной) организации-нерезидента Республики Казахстан;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знакомит под роспись руководство и (или) временную администрацию страховой (перестраховочной) организации с документом, подтверждающим возложение на ликвидационную комиссию обязанностей по проведению ликвидационного производства в страховой (перестраховочной) организации;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истребует от руководства страховой (перестраховочной) организации либо от временной администрации страховой (перестраховочной) организации штампы, печати, электронные носители информации, программное обеспечение, бланки и все другие документы страховой (перестраховочной) организации с составлением актов о приеме-передаче;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акту приема-передачи принимает активы, в том числе имущество страховой (перестраховочной) организации;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незамедлительно проводит инвентаризацию кассы страховой (перестраховочной) организации, остаток денег зачисляет на банковские счета ликвидируемой страховой (перестраховочной) организации, за исключением ежедневного лимита остатка наличных денег в кассе, предусмотренного в пункте 53 Правил;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 сверку банковских счетов страховой (перестраховочной) организации, закрывает их и открывает текущие счета ликвидируемой страховой (перестраховочной) организации в тенге и при необходимости в иностранной валюте в течение 10 (десяти) рабочих дней с даты назначения ликвидационной комиссии страховой (перестраховочной) организации;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течение 10 (десяти) рабочих дней с даты назначения ликвидационной комиссии, производит сверку ценных бумаг переданных страховой (перестраховочной) организацией в номинальное держание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бумаг), а также денег, находящихся на клиентских счетах номинального держателя, принадлежащих страховой (перестраховочной) организации.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период ликвидационного производства, аккумулирует ценные бумаги (деньги) в одной организации, имеющей лицензию на осуществление брокерской и (или) дилерской деятельности с правом ведения счетов клиентов в качестве номинального держателя и (или) зачисляет деньги на текущий счет ликвидируемой страховой (перестраховочной) организации;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размещает объявление о принятом судом решении о принудительной ликвидации страховой (перестраховочной) организации, о принятом уполномоченным органом решении о лишении лицензии филиала страховой (перестраховочной) организации-нерезидента Республики Казахстан и назначении ликвидационной комиссии в офисе страховой (перестраховочной) организации, филиале страховой (перестраховочной) организации-нерезидента Республики Казахстан, доступном для обозрения;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инвентаризацию активов и обязательств страховой (перестраховочной) организации;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увольняет руководящих, а при необходимости и иных работников страховой (перестраховочной) организации в соответствии с трудовым законодательством Республики Казахстан;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выявляет активы страховой (перестраховочной) организации;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распоряжается активами страховой (перестраховочной) организации в порядке, предусмотренном Правилами;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предъявляет требования и выступает в суде от имени страховой (перестраховочной) организации;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сохранность программного обеспечения и электронных носителей информации, а также другой информации страховой (перестраховочной) организации;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финансовой отчетности, отчетности по данным бухгалтерского учета и иной отчетности страховой (перестраховочной) организации;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после принятия в установленном законодательством порядке дел и документов ликвидируемой страховой (перестраховочной) организации назначает лицо, ответственное за организацию хранения документов страховой (перестраховочной) организации;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распечатывает главную бухгалтерскую книгу, имеющуюся в электронном виде, на дату создания ликвидационной комиссии с копированием данных учетной автоматизированной системы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список кредиторов, устанавливает их адреса по имеющимся документам и сверяет с данными аналитического учета;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правомерность требований кредиторов ликвидируемой страховой (перестраховочной) организации и удовлетворяет их в соответствии с утвержденным промежуточным ликвидационным балансом страховой (перестраховочной) организации и реестром требований кредиторов;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течение пяти рабочих дней с даты назначения ликвидационной комиссии направляет в адрес Фонда реестр договоров страхования ликвидируемой страховой (перестраховочной) организации по гарантируемым видам страхования;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обеспечения выполнения своих функций и обязанностей принимает на работу лиц по трудовым договорам, а также договорам возмездного оказания услуг;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течение всего периода ликвидации страховой (перестраховочной) организации принимает меры по сохранности имущества и документов страховой (перестраховочной) организации;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 итогам года публикует в периодических печатных изданиях на казахском и русском языках, распространяемых на всей территории Республики Казахстан, информацию о ходе ликвидационного производства страховой (перестраховочной) организации в срок не позднее первого февраля года, следующего за отчетным;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 требованию уполномоченного органа представляет сведения, касающиеся ликвидационного производства;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целях аннулирования выпусков ценных бумаг страховой (перестраховочной) организации представляет в уполномоченный орган документы для аннулирования выпусков акций и (или) облигаций;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составляет отчет о ликвидации, ликвидационный баланс страховой (перестраховочной) организации и направляет их на согласование в уполномоченный орган;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 завершению ликвидации страховой (перестраховочной) организации в порядке, установленном главой 10 Правил, передает документы для хранения в архив и уведомляет об этом уполномоченный орган.";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Текущие счета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 открываются в тенге и при необходимости в иностранной валюте в филиалах банка второго уровня, банков-нерезидентов Республики Казахстан по месту нахождения ликвидационной комиссии и ее подразделений.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за исключением предусмотренного пунктом 53 Правил лимита кассы, ликвидируемой страховой (перестраховочной) организации, в том числе ее филиалов либо представительств, принудительно прекращающего деятельность филиала страховой (перестраховочной) организации-нерезидента Республики Казахстан, зачисляются на текущий счет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Ликвидируемая страховая (перестраховочная) организация использует деньги на текущих счетах в банках второго уровня и (или) деньги, переданные в номинальное держание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в операциях "обратное РЕПО", совершаемых в торговой системе фондовой биржи автоматическим способом, на срок не более 30 (тридцати) календарных дней.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юридических или физических лиц, не имеющих задолженности перед ликвидируемой страховой (перестраховочной) организацией, принудительно прекращающим деятельность филиала страховой (перестраховочной) организации-нерезидента Республики Казахстан, ликвидационной комиссией осуществляется незамедлительный (в течение трех рабочих дней со дня получения требования) возврат денег, поступивших на банковские счета страховой (перестраховочной) организации, филиала страховой (перестраховочной) организации-нерезидента Республики Казахстан после лишения страховой (перестраховочной) организации, филиала страховой (перестраховочной) организации-нерезидента Республики Казахстан лицензии на право осуществления страховой деятельности, а также поступающих после вступления в законную силу решения суда о принудительной ликвидации страховой (перестраховочной) организации, принятия уполномоченным органом решения о лишении лицензии филиала страховой (перестраховочной) организации-нерезидента Республики Казахстан.";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формировании сметы ликвидационных расходов ликвидационная комиссия производит расчеты исходя из того, что ликвидируемая страховая (перестраховочная) организация, принудительно прекращающий деятельность филиал страховой (перестраховочной) организации-нерезидента Республики Казахстан не занимается какой-либо предпринимательской деятельностью, и основной задачей ликвидационной комиссии является принятие мер по завершению дел в ликвидируемой страховой (перестраховочной) организации, принудительно прекращающим деятельность филиале страховой (перестраховочной) организации-нерезидента Республики Казахстан, расчетам с кредиторами и акционерами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 с соблюдением требований законодательства Республики Казахстан.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в части обеспечения расчетов с акционерами не распространяется на принудительно прекращающий деятельность филиал страховой (перестраховочной) организации-нерезидента Республики Казахстан.";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Активы ликвидируемой страховой (перестраховочной) организации, включают в себя собственное имущество страховой (перестраховочной) организации, имущественные и личные неимущественные блага и права, имеющие стоимостную оценку, а также другие требования страховой (перестраховочной) организации и образуют основу для формирования ликвидационной, конкурсной массы.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ликвидационной, конкурсной массы принудительно прекращающего деятельность филиала страховой (перестраховочной) организации-нерезидента Республики Казахстан также входят активы филиала страховой (перестраховочной) организации-нерезидента Республики Казахстан, принятые в качестве резерва, деньги на банковских счетах, открытых для осуществления деятельности филиала страховой (перестраховочной) организации-нерезидента Республики Казахстан.";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Все активы ликвидируемой страховой (перестраховочной) организации, установленные путем инвентаризации, подлежат включению в ликвидационную массу.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не включенные в баланс страховой (перестраховочной) организации на начало ликвидации и выявленные в ходе инвентаризации, отражаются в промежуточном ликвидационном балансе ликвидируемой страховой (перестраховочной) организации.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не включенные в отчет об активах и обязательствах филиала страховой (перестраховочной) организации-нерезидента Республики Казахстан на начало принудительного прекращения деятельности и выявленные в ходе инвентаризации, отражаются в промежуточном ликвидационном балансе принудительно прекращающего деятельность филиала страховой (перестраховочной) организации-нерезидента Республики Казахстан.";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Сделки с участием ликвидируемой страховой (перестраховочной) организации, имевшие место до вступления в законную силу решения суда о ее принудительной ликвидации, а также сделки с участием принудительно прекращающим деятельность филиала страховой (перестраховочной) организации-нерезидента Республики Казахстан, имевшие место до принятия уполномоченным органом решения о лишении лицензии, исполнение и документальное оформление которых в установленном законодательством Республики Казахстан порядке не было завершено до утверждения промежуточного ликвидационного баланса, считаются несостоявшимися.";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Юридические лица, физические лица, осуществляющие предпринимательскую деятельность без образования юридического лица, чьи имущественные права и законные интересы нарушены в результате принятия судом решения о принудительной ликвидации страховой (перестраховочной) организации, уполномоченным органом решения о лишении лицензии филиала страховой (перестраховочной) организации-нерезидента Республики Казахстан в целях непосредственного урегулирования спора со страховой (перестраховочной) организацией, с филиалом страховой (перестраховочной) организации-нерезидента Республики Казахстан обращаются к ее ликвидационной комиссии с письменным заявлением.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Кредиторы-физические лица обращаются к ликвидационной комиссии страховой (перестраховочной) организации с письменным заявлением с приложением копий подтверждающих документов.";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"100. Расчеты по обязательствам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 осуществляются только после утверждения уполномоченным органом промежуточного ликвидационного баланса и приложений к нему, за исключением расходов,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"110. Удовлетворение требований кредиторов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Казахстан, в том числе в связи с ее банкротством, производится ликвидационной комиссией в порядке и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в соответствии с промежуточным ликвидационным балансом, начиная со дня его утверждения.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в части банкротства не распространяется на принудительно прекращающий деятельность филиал страховой (перестраховочной) организации-нерезидента Республики Казахстан.";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Требования кредиторов, заявленные после истечения установленного ликвидационной комиссией срока для предъявления претензий, но до утверждения ликвидационного баланса, ликвидационного отчета об активах и обязательствах, удовлетворяются из имущества страховой (перестраховочной) организации, филиала страховой (перестраховочной) организации-нерезидента Республики Казахстан, оставшегося после удовлетворения требований кредиторов, заявленных в установленный срок, за исключением требований (заявлений) Фонда.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Фонда, заявленные после истечения установленного ликвидационной комиссией срока для предъявления претензий, включаются в реестр требований кредиторов и удовлетворяются в порядке очередности, предусмотренной законодательными актами Республики Казахстан для данных требований.";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страховой (перестраховочной) организации, ликвидационного отчета об активах и обязательствах филиала страховой (перестраховочной) организации-нерезидента Республики Казахстан обращается в суд с иском к ликвидационной комиссии.";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Претензии (заявления) кредиторов, не удовлетворенные из-за недостаточности имущества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Казахстан, а также не заявленные до утверждения ликвидационного баланса, ликвидационного отчета об активах и обязательствах считаются погашенными.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Погашенными считаются требования кредиторов, не признанные ликвидационной комиссией, если кредитор не обращался с иском в суд и требования, в удовлетворении которых решением суда кредитору отказано.";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117-1 следующего содержания: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"117-1. При недостаточности активов филиала страховой (перестраховочной) организации-нерезидента Республики Казахстан, в том числе принятых в качестве резерва, и денег на банковских счетах, открытых для осуществления деятельности филиала страховой (перестраховочной) организации-нерезидента Республики Казахстан, страховая (перестраховочная) организация-нерезидент Республики Казахстан удовлетворяет требования кредиторов филиала страховой (перестраховочной) организации-нерезидента Республики Казахстан в соответствии с письменным обязательством, ранее представленным в уполномоченный орган в соответствии с подпунктом 12)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страховой (перестраховочной) организацией-нерезидентом Республики Казахстан удовлетворение требований кредиторов филиала страховой (перестраховочной) организации-нерезидента Республики Казахстан производится в порядке, предусмотренном законодательством государства, резидентом которого является страховая (перестраховочная) организация-нерезидент Республики Казахстан.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страховой (перестраховочной) организации-нерезидента Республики Казахстан ликвидационная комиссия принудительно прекращающего деятельность филиала данной страховой (перестраховочной) организации-нерезидента Республики Казахстан направляет документы по неудовлетворенным требованиям кредиторов в ликвидационную комиссию ликвидируемой страховой (перестраховочной) организации-нерезидента Республики Казахстан для включения данных требований в реестр требований кредиторов ликвидируемой страховой (перестраховочной) организации-нерезидента Республики Казахстан.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принудительно ликвидируемой страховой (перестраховочной) организации-нерезидента Республики Казахстан не позднее 20 (двадцати) календарных дней уведомляет кредиторов филиала страховой (перестраховочной) организации-нерезидента Республики Казахстан о включении их требований в реестр требований кредиторов ликвидируемой страховой (перестраховочной) организации-нерезидента Республики Казахстан.";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Ликвидационная комиссия оставшееся после завершения расчетов с кредиторами имущество: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ликвидируемой страховой (перестраховочной) организации распределяет между акционерами в порядке, установленном законодательством Республики Казахстан об акционерных обществах;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 прекращающего деятельность филиала страховой (перестраховочной) организации-нерезидента Республики Казахстан передает страховой (перестраховочной) организации-нерезиденту Республики Казахстан, в порядке, установленном законодательством иностранного государства, резидентом которого является страховая (перестраховочная) организация-нерезидент Республики Казахстан.";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172-1 следующего содержания: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"172-1. После завершения расчетов с кредиторами принудительно прекращающего деятельность филиала страховой (перестраховочной) организации-нерезидента Республики Казахстан ликвидационная комиссия представляет в уполномоченный орган отчет о ликвидации и ликвидационный отчет об активах и обязательствах.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утверждает отчет о ликвидации и принимает решение о завершении процедуры принудительного прекращения деятельности филиала страховой (перестраховочной) организации-нерезидента Республики Казахстан.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направляет копию решения уполномоченного органа в Корпорацию.";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Ликвидационная комиссия в течение 30 (тридцати) календарных дней после: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ликвидационного баланса и отчета о ликвидации страховой (перестраховочной) организации представляет их в Корпорацию, а копии указанных документов – в уполномоченный орган;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отчета о ликвидации и принятия решения о завершении процедуры принудительного прекращения деятельности филиала страховой (перестраховочной) организации-нерезидента Республики Казахстан представляет их в Корпорацию.";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"174-1. После регистрации прекращения деятельности страховой (перестраховочной) организации, филиала страховой (перестраховочной) организации-нерезидента Республики Казахстан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(перестраховочной) организации, справки о снятии с учетной регистрации филиала страховой (перестраховочной) организации-нерезидента Республики Казахстан.";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принудительно ликвидируемых страховых (перестраховочных) организаций отчетов и дополнительной информации" (зарегистрировано в Реестре государственной регистрации нормативных правовых актов под № 13638, опубликовано 16 мая 2016 года в информационно-правовой системе "Әділет"), следующие изменения и дополнения: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форм, сроков и периодичности предоставления ликвидационными комиссиями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 отчетов и дополнительной информации";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следующие формы отчетов и дополнительной информации, представляемых ликвидационными комиссиями добровольно и принудительно ликвидируемых страховых (перестраховочных) организаций (далее - ликвидируемая страховая (перестраховочная) организация), добровольно и принудительно прекращающих деятельность филиалов страховых (перестраховочных) организаций-нерезидентов Республики Казахстан (далее – прекращающий деятельность филиал страховой (перестраховочной) организаций-нерезидента Республики Казахстан):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отчета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отчета о состоянии активов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отчета о состоянии обязательств ликвидируемой страховой организации, прекращающего деятельность филиала страховой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отчета о состоянии обязательств ликвидируемой перестраховочной организации, прекращающего деятельность филиала перестраховочной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отчета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отчета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отчета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кассе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отчета о взыскании дебиторской задолженности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форма отчета о состоянии собственного имущества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форма отчета о расходах, произведенных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форма отчета об имуществе, сдаваемом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в аренду,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отчета о численности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форма журнала учета требований кредиторов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заявленных после истечения установленного срока для предъявления претензий (заявлений), не включенных в реестр требований кредиторов,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форма отчета о возбужденных уголовных делах в отношении руководящих работников, должников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Казахстан, председателя, членов или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форма промежуточного ликвидационного баланса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форма промежуточного ликвидационного баланса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форма списка кредиторов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форма журнала учета заявленных кредиторами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претензий (заявлений)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 журнала учета невостребованной кредиторской задолженности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форма журнала учета собственного имущества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форма журнала учета дебиторской задолженности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форма отчета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форма реестра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форма реестра требований кредиторов, включенных в промежуточный ликвидационный баланс перестраховочной организации, прекращающего деятельность филиала перестраховочной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форма сведений об имеющихся отклонениях данных промежуточного ликвидационного баланса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сравнению с балансом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форма изменений и (или) дополнений в реестр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форма изменений и (или) дополнений в реестр требований кредиторов, включенных в промежуточный ликвидационный баланс ликвидируемой перестраховочной организации, прекращающего деятельность филиала перестраховочной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форма ликвидационного баланса ликвидируемой страховой (перестраховочной) организации согласно приложению 28 к настоящему постановлению;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форма ликвидационного отчета об активах и обязательствах прекращающего деятельность филиала страховой (перестраховочной) организации-нерезидента Республики Казахстан согласно приложению 29 к настоящему постановлению.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постановления распространяются на ликвидационные комиссии добровольно и принудительно прекращающих деятельность филиалов страховых (перестраховочных) организаций-нерезидентов Республики Казахстан, если иное не предусмотрено настоящим постановлением.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отчетами ликвидационных комиссий ликвидируемых страховых (перестраховочных) организаций, прекращающих деятельность филиалов страховых (перестраховочных) организаций-нерезидентов Республики Казахстан (далее – ликвидационная комиссия) понимаются: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проделанной работе за день (ежедневный отчет), составляемый в произвольной форме;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проделанной работе за месяц (ежемесячный отчет);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проделанной работе за год (годовой отчет);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промежуточный ликвидационный баланс;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ликвидации;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ликвидационный баланс;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ликвидационный отчет об активах и обязательствах.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Ежедневный отчет представляется в уполномоченный орган по регулированию, контролю и надзору финансового рынка и финансовых организаций (далее – уполномоченный орган) в течение одного года после получения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 или вступления в законную силу решения суда о принудительной ликвидации страховой (перестраховочной) организации, или принятия уполномоченным органом решения о лишении лицензии филиала страховой (перестраховочной) организации-нерезидента Республики Казахстан посредством факсимильной либо электронной связи в следующие сроки: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ликвидационной комиссии подразделений - не позднее 11.00 часов времени города Нур-Султана рабочего дня, следующего за отчетным днем;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ликвидационной комиссии подразделений - не позднее 16.00 часов времени города Нур-Султана рабочего дня, следующего за отчетным днем.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представляется в уполномоченный орган: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отчетным.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представляется в уполномоченный орган: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промежуточному ликвидационному балансу прилагаются следующие отчеты и документы: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инвентаризации бухгалтерских и юридических документов, активов и обязательств ликвидируемой страховой (перестраховочной) организации в одном экземпляре;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баланса ликвидируемой страховой (перестраховочной) организации, отчета об активах и обязательствах прекращающего деятельность филиала страховой (перестраховочной) организации-нерезидента Республики Казахстан на начало ликвидационного процесса;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расшифровок всех балансовых счетов на начало ликвидационного процесса;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данных по внебалансовым счетам на начало ликвидационного процесса ликвидируемой страховой (перестраховочной) организации;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дополнительная информация, предусмотренная подпунктами 16), 17), 18), 19) и 20) пункта 1 настоящего постановления, в оригинале и в копии в одном экземпляре;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оборотно-сальдовая ведомость к промежуточному ликвидационному балансу ликвидируемой страховой (перестраховочной) организации за период с начала ликвидации до даты составления промежуточного ликвидационного баланса включительно;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отчеты и дополнительная информация, предусмотренная подпунктами 21), 22) (для ликвидируемой страховой организации), 23) (для ликвидируемой перестраховочной организации) и 24) пункта 1 настоящего постановления;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записка, содержащая информацию о (об):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мероприятиях, проведенных ликвидационной комиссией;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изменений;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дебиторской и кредиторской задолженности;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собственном имуществе ликвидируемой страховой (перестраховочной) организации;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проблемах, препятствующих проведению ликвидационного производства.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 течение 5 (пяти) рабочих дней подлежат возврату в ликвидационную комиссию при принудительной ликвидации страховой (перестраховочной) организации, принудительном прекращении деятельности филиала страховой (перестраховочной) организации-нерезидента Республики Казахстан после утверждения, а при добровольной ликвидации страховой (перестраховочной) организации, добровольном прекращении филиала страховой (перестраховочной) организации-нерезидента Республики Казахстан - после рассмотрения уполномоченным органом промежуточного ликвидационного баланса.";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Ликвидационная комиссия в течение 5 (пяти)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при принудительной ликвидации страховой (перестраховочной) организации для его утверждения, а при добровольной ликвидации до утверждения общим собранием акционеров страховой (перестраховочной) организации - для рассмотрения.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течение 5 (пяти)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при принудительном прекращении деятельности филиала страховой (перестраховочной) организации-нерезидента Республики Казахстан для его утверждения, а при добровольном прекращении деятельности филиала страховой (перестраховочной) организации-нерезидента Республики Казахстан до утверждения его уполномоченным органом - для рассмотрения.";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Отчет о ликвидации и ликвидационный баланс ликвидируемой страховой (перестраховочной) организации, отчет о ликвидации и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Казахстан, предусмотренные подпунктами 28) и 29) пункта 1 настоящего постановления, представляются в одном экземпляре в уполномоченный орган для: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(при принудительной ликвидации) или рассмотрения до утверждения общим собранием акционеров ликвидируемой страховой (перестраховочной) организации (при добровольной ликвидации);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(при принудительном прекращении деятельности) или рассмотрения до утверждения уполномоченным органом прекращающего деятельность филиала страховой (перестраховочной) организации-нерезидента Республики Казахстан (при добровольном прекращении деятельности).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согласовывает (при принудительной ликвидации), рассматривает (при добровольной ликвидации, добровольном прекращении деятельности) и утверждает (при принудительном прекращении деятельности) отчет о ликвидации и ликвидационный баланс ликвидируемой страховой (перестраховочной) организации, отчет о ликвидации и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 в течение 30 (тридцати) календарных дней со дня их поступления.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ликвидации и ликвидационный баланс ликвидируемой страховой (перестраховочной) организации, отчет о ликвидации и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 после согласования (при принудительной ликвидации), рассмотрения (при добровольной ликвидации, добровольном прекращении деятельности) и утверждения (при принудительном прекращении деятельности) возвращаются в ликвидационную комиссию, в уполномоченном органе остается их копия.";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Ликвидационная комиссия добровольно прекращающего деятельность филиала страховой (перестраховочной) организации-нерезидента Республики Казахстан в течение 10 (десяти) рабочих дней после рассмотрения уполномоченным органом выносит отчет о ликвидации и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 на утверждение уполномоченного органа страховой (перестраховочной) организации-нерезидента Республики Казахстан.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Ликвидационная комиссия добровольно прекращающего деятельность филиала страховой (перестраховочной) организации-нерезидента представляет копию утвержденного отчета о ликвидации, а также ликвидационного отчета об активах обязательствах прекращающего деятельность филиала страховой (перестраховочной) организации-нерезидента Республики Казахстан в уполномоченный орган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28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235"/>
    <w:bookmarkStart w:name="z3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236"/>
    <w:bookmarkStart w:name="z3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августа 2016 года № 171 "Об утверждении Правил хранения документов, подлежащих обязательному хранению профессиональными участниками страхового рынка, страховыми агентами, осуществляющими предпринимательскую деятельность, и Перечней документов, подлежащих обязательному хранению, и сроков их хранения профессиональными участниками страхового рынка, страховыми агентами, осуществляющими предпринимательскую деятельность" (зарегистрировано в Реестре государственной регистрации нормативных правовых актов под № 14309, опубликовано 24 октября 2016 года в информационно-правовой системе "Әділет") следующие изменения: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38"/>
    <w:bookmarkStart w:name="z3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хранения документов, подлежащих обязательному хранению профессиональными участниками страхового рынка, страховыми агентами, осуществляющими предпринимательскую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9"/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подлежащих обязательному хранению, и сроки их хранения профессиональными участниками страхового рынка (страховые (перестраховочные) организации, филиалы страховых (перестраховочных) организаций-нерезидентов Республики Казахстан),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подлежащих обязательному хранению, и сроки их хранения профессиональными участниками страхового рынка (страховые брокеры, филиалы страхового брокера-нерезидента Республики Казахстан),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1"/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подлежащих обязательному хранению, и сроки их хранения профессиональными участниками страхового рынка (актуарии),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подлежащих обязательному хранению, и сроки их хранения страховыми агентами, осуществляющими предпринимательскую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43"/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документов, подлежащих обязательному хранению профессиональными участниками страхового рынка, страховыми агентами, осуществляющими предпринимательскую деятельность, утвержденных указанным постановлением: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Требования к организации хранения и передачи документов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в архив определены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77 "Об утверждении Правил ликвидации и требования к работе ликвидационных комиссий принудительно ликвидируемой страховой (перестраховочной) организации", зарегистрированным в Реестре государственной регистрации нормативных правовых актов под № 4257.";</w:t>
      </w:r>
    </w:p>
    <w:bookmarkEnd w:id="245"/>
    <w:bookmarkStart w:name="z31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bookmarkStart w:name="z31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7"/>
    <w:bookmarkStart w:name="z31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документов, подлежащих обязательному хранению, и сроки их хранения профессиональными участниками страхового рынка (страховые (перестраховочные) организации, филиалы страховых (перестраховочных) организаций-нерезидентов Республики Казахстан)";</w:t>
      </w:r>
    </w:p>
    <w:bookmarkEnd w:id="248"/>
    <w:bookmarkStart w:name="z31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249"/>
    <w:bookmarkStart w:name="z31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граф изложить в следующей редакции:</w:t>
      </w:r>
    </w:p>
    <w:bookmarkEnd w:id="250"/>
    <w:bookmarkStart w:name="z3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544"/>
        <w:gridCol w:w="6481"/>
        <w:gridCol w:w="1300"/>
        <w:gridCol w:w="372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исполнительном органе страховой (перестраховочной) организации, филиала страховой (перестраховочной) организации-нерезидента Республики Казахстан (далее – организация)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и представительствах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2"/>
    <w:bookmarkStart w:name="z3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104 изложить в следующей редакции:</w:t>
      </w:r>
    </w:p>
    <w:bookmarkEnd w:id="253"/>
    <w:bookmarkStart w:name="z3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7793"/>
        <w:gridCol w:w="1179"/>
        <w:gridCol w:w="1179"/>
        <w:gridCol w:w="204"/>
      </w:tblGrid>
      <w:tr>
        <w:trPr>
          <w:trHeight w:val="30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и отдельные финансовые отчетности, отчетность по данным бухгалтерского учета организации и документы к ним (пояснительные записки, приложения, специализированные формы, аудиторские заключения):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  <w:bookmarkEnd w:id="25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6"/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108 изложить в следующей редакции:</w:t>
      </w:r>
    </w:p>
    <w:bookmarkEnd w:id="257"/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6897"/>
        <w:gridCol w:w="592"/>
        <w:gridCol w:w="1705"/>
        <w:gridCol w:w="294"/>
      </w:tblGrid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годовых финансовых отчетностей, отчетностей по данным бухгалтерского учета и иных отчетностей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128 изложить в следующей редакции:</w:t>
      </w:r>
    </w:p>
    <w:bookmarkEnd w:id="260"/>
    <w:bookmarkStart w:name="z3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9530"/>
        <w:gridCol w:w="437"/>
        <w:gridCol w:w="437"/>
        <w:gridCol w:w="138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договоров страхования (перестрахования), составленный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организацией, филиалом страховой организации-нерезидента Республики Казахстан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обучения" (зарегистрированным в Реестре государственной регистрации нормативных правовых актов под № 6164)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последнего договора страхования (перестрахования) в реестре договоров страхования (перестрахования)</w:t>
            </w:r>
          </w:p>
        </w:tc>
      </w:tr>
    </w:tbl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131 и 132 изложить в следующей редакции: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7813"/>
        <w:gridCol w:w="1174"/>
        <w:gridCol w:w="1174"/>
        <w:gridCol w:w="203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об утверждении и уточнении финансовой отчетности, отчетности по данным бухгалтерского учета и иной отчетности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утверждении и уточнении балансов, отчетов об активах и обязательств и отчетов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221 изложить в следующей редакции: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8749"/>
        <w:gridCol w:w="1186"/>
        <w:gridCol w:w="204"/>
        <w:gridCol w:w="205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соответствующего рейтинга у перестраховочных организаций, филиалов перестраховочных организаций-нерезидентов и страховых брокеров - нерезидентов Республики Казахстан, с которыми (через которых) заключены договоры перестрахования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243 изложить в следующей редакции:</w:t>
      </w:r>
    </w:p>
    <w:bookmarkEnd w:id="269"/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5305"/>
        <w:gridCol w:w="1752"/>
        <w:gridCol w:w="1752"/>
        <w:gridCol w:w="301"/>
        <w:gridCol w:w="302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договоров со страховыми брокерами, филиалами страховых брокеров-нерезидентов Республики Казахстан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33 к Перечню;</w:t>
      </w:r>
    </w:p>
    <w:bookmarkStart w:name="z3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"/>
    <w:bookmarkStart w:name="z3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3"/>
    <w:bookmarkStart w:name="z3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документов, подлежащих обязательному хранению, и сроки их хранения профессиональными участниками страхового рынка (актуарии)";</w:t>
      </w:r>
    </w:p>
    <w:bookmarkEnd w:id="274"/>
    <w:bookmarkStart w:name="z3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275"/>
    <w:bookmarkStart w:name="z3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66"/>
        <w:gridCol w:w="1978"/>
        <w:gridCol w:w="227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со страховыми (перестраховочными) организациями, филиалами страховых (перестраховочных) организации-нерезидента Республики Казахстан на проведение актуарных расчетов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</w:tbl>
    <w:bookmarkStart w:name="z3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7"/>
    <w:bookmarkStart w:name="z3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78"/>
    <w:bookmarkStart w:name="z3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693"/>
        <w:gridCol w:w="2079"/>
        <w:gridCol w:w="2395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договоров со страховыми (перестраховочными) организациями, филиалами страховых (перестраховочных) организации-нерезидента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</w:tbl>
    <w:bookmarkStart w:name="z3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0"/>
    <w:bookmarkStart w:name="z3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bookmarkStart w:name="z3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2"/>
    <w:bookmarkStart w:name="z3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документов, подлежащих обязательному хранению, и сроки их хранения страховыми агентами, осуществляющими предпринимательскую деятельность";</w:t>
      </w:r>
    </w:p>
    <w:bookmarkEnd w:id="283"/>
    <w:bookmarkStart w:name="z3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84"/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66"/>
        <w:gridCol w:w="1978"/>
        <w:gridCol w:w="227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со страховыми (перестраховочными) организациями, филиалами страховых (перестраховочных) организации-нерезидента Республики Казахстан на оказание посреднических услуг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</w:tbl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9287"/>
        <w:gridCol w:w="603"/>
        <w:gridCol w:w="300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бланков строгой отчетности в страховую (перестраховочную) организацию, филиал страховой (перестраховочной) организации-нерезидента Республики Казахстан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ликвидационных расходов за _____ квартал ____________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принудительно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 – нерезидента Республики Казахстан)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5553"/>
        <w:gridCol w:w="1013"/>
        <w:gridCol w:w="1013"/>
        <w:gridCol w:w="1013"/>
        <w:gridCol w:w="1014"/>
      </w:tblGrid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планируемых расходов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отчислениям в бюджет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плата за эмиссии в окружающую среду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оплате страховой премии по обязательному страхованию работника от несчастных случаев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товарно-материальных ценностей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офисного оборудования в рабочем состоянии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транспортных средств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помещений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бумажной и бланочной продукции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канцелярских товаров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горюче-смазочных материалов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</w:p>
    <w:bookmarkEnd w:id="290"/>
    <w:bookmarkStart w:name="z3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291"/>
    <w:bookmarkStart w:name="z3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подпись, телефон)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принудительно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Казахстан)</w:t>
      </w:r>
    </w:p>
    <w:bookmarkEnd w:id="293"/>
    <w:bookmarkStart w:name="z36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 учета принятых и выданных денег (ценностей) кассиром</w:t>
      </w:r>
    </w:p>
    <w:bookmarkEnd w:id="294"/>
    <w:bookmarkStart w:name="z36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Окончена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Записи в книге производятся до полного ее использования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"/>
        <w:gridCol w:w="1961"/>
        <w:gridCol w:w="554"/>
        <w:gridCol w:w="1106"/>
        <w:gridCol w:w="1007"/>
        <w:gridCol w:w="1508"/>
        <w:gridCol w:w="361"/>
        <w:gridCol w:w="473"/>
        <w:gridCol w:w="401"/>
        <w:gridCol w:w="470"/>
        <w:gridCol w:w="421"/>
        <w:gridCol w:w="466"/>
        <w:gridCol w:w="998"/>
        <w:gridCol w:w="1091"/>
        <w:gridCol w:w="20"/>
        <w:gridCol w:w="97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принято (фамилия,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приходных документов (в штуках)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(в единицах с указанием вида валюты)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бухгалтера (бухгалтера подразделения)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(руководителя подразделения)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(фамилия,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расходных документов (в штуках)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(в единицах с указанием вида валюты)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бухгалтера (бухгалтера подразделения)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(руководителя подразделения)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Заверительная надпись Итого в данной книге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принудительно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прекращающего деятельность филиала страховой (перестраховочной)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Казахстан) предназначенной для записей с "__"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содержится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указывается прописью) пронумерованных, прошнурованных и скрепленных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листов с номера __________________ по номер __________________ включительно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___ года</w:t>
      </w:r>
    </w:p>
    <w:bookmarkEnd w:id="296"/>
    <w:bookmarkStart w:name="z3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(руководитель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(бухгалтер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Кассир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 года</w:t>
            </w:r>
          </w:p>
        </w:tc>
      </w:tr>
    </w:tbl>
    <w:bookmarkStart w:name="z37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принудительно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200"/>
        <w:gridCol w:w="8150"/>
        <w:gridCol w:w="960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очередности (категории)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 ликвидируемой страховой (перестраховочной) организации, принудительно прекращающего деятельность филиала страховой (перестраховочно) организации-нерезидента Республики Казахстан), включаемого в состав комитета кредиторов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телефон)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7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0"/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01"/>
    <w:bookmarkStart w:name="z3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302"/>
    <w:bookmarkStart w:name="z3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303"/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F1-LKSO</w:t>
      </w:r>
    </w:p>
    <w:bookmarkEnd w:id="304"/>
    <w:bookmarkStart w:name="z3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305"/>
    <w:bookmarkStart w:name="z3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_________________20__года</w:t>
      </w:r>
    </w:p>
    <w:bookmarkEnd w:id="306"/>
    <w:bookmarkStart w:name="z3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307"/>
    <w:bookmarkStart w:name="z3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08"/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– не позднее 6 (шестого) числа месяца, следующего за отчетным;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– непозднее 8 (восьмого) числа месяца, следующего за отчетным;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– не позднее 25 (двадцать пятого) января года, следующего за отчетным;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– не позднее 30 (тридцатого) января года, следующего за отчетным.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3"/>
        <w:gridCol w:w="3453"/>
        <w:gridCol w:w="1119"/>
        <w:gridCol w:w="876"/>
        <w:gridCol w:w="3309"/>
      </w:tblGrid>
      <w:tr>
        <w:trPr>
          <w:trHeight w:val="30" w:hRule="atLeast"/>
        </w:trPr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Изменения(графа 4 - 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чрезвычайные взносы в соответствии с законодательством Республики Казахстан о гарантировании страховых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предоставляемым займам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 - контрсчет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 - контрсчет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законодательству Республики Казахстан о гарантировании страховых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 - контрсчет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 - контрсчет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переданные в аренду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принятые в аренду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в подотчет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 - 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по внебалансовым счетам ликвидируемой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F1-LKSO, периодичность – ежемесячная, годовая)</w:t>
      </w:r>
    </w:p>
    <w:bookmarkEnd w:id="317"/>
    <w:bookmarkStart w:name="z40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8"/>
    <w:bookmarkStart w:name="z4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– Форма).</w:t>
      </w:r>
    </w:p>
    <w:bookmarkEnd w:id="319"/>
    <w:bookmarkStart w:name="z4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320"/>
    <w:bookmarkStart w:name="z4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321"/>
    <w:bookmarkStart w:name="z4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первое 1 (число)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22"/>
    <w:bookmarkStart w:name="z4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23"/>
    <w:bookmarkStart w:name="z4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24"/>
    <w:bookmarkStart w:name="z4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25"/>
    <w:bookmarkStart w:name="z40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6"/>
    <w:bookmarkStart w:name="z4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327"/>
    <w:bookmarkStart w:name="z4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 и 2 указываются номера и наименования счетов, предусмотренные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328"/>
    <w:bookmarkStart w:name="z4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в суммарном значении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внебалансовым счетам Типового плана счетов на предыдущую отчетную дату.</w:t>
      </w:r>
    </w:p>
    <w:bookmarkEnd w:id="329"/>
    <w:bookmarkStart w:name="z4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в суммарном значении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внебалансовым счетам Типового плана счетов на отчетную дату.</w:t>
      </w:r>
    </w:p>
    <w:bookmarkEnd w:id="330"/>
    <w:bookmarkStart w:name="z4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изменения результатов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за отчетный период, представляющие собой разницу между графами 4 и 3.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41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2"/>
    <w:bookmarkStart w:name="z4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33"/>
    <w:bookmarkStart w:name="z4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334"/>
    <w:bookmarkStart w:name="z4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активов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335"/>
    <w:bookmarkStart w:name="z4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F2-LKSO</w:t>
      </w:r>
    </w:p>
    <w:bookmarkEnd w:id="336"/>
    <w:bookmarkStart w:name="z42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337"/>
    <w:bookmarkStart w:name="z42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338"/>
    <w:bookmarkStart w:name="z42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339"/>
    <w:bookmarkStart w:name="z42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40"/>
    <w:bookmarkStart w:name="z42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341"/>
    <w:bookmarkStart w:name="z42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342"/>
    <w:bookmarkStart w:name="z42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343"/>
    <w:bookmarkStart w:name="z42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344"/>
    <w:bookmarkStart w:name="z42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345"/>
    <w:bookmarkStart w:name="z43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346"/>
    <w:bookmarkStart w:name="z43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7"/>
    <w:bookmarkStart w:name="z43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965"/>
        <w:gridCol w:w="465"/>
        <w:gridCol w:w="595"/>
        <w:gridCol w:w="595"/>
        <w:gridCol w:w="465"/>
        <w:gridCol w:w="3182"/>
        <w:gridCol w:w="318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начало ликвидационного процесса 7 (графа 6 - графа 4)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 8 (графа 6 - графа 5)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в качестве резерва (заполняется филиалом страховой (перестраховочной) организации – нерезидента Республики Казахстан)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активу, в том числе: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состоянии активов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F2-LKSO, периодичность – ежемесячная, годовая)</w:t>
      </w:r>
    </w:p>
    <w:bookmarkEnd w:id="350"/>
    <w:bookmarkStart w:name="z43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1"/>
    <w:bookmarkStart w:name="z4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активов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352"/>
    <w:bookmarkStart w:name="z4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353"/>
    <w:bookmarkStart w:name="z4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354"/>
    <w:bookmarkStart w:name="z4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55"/>
    <w:bookmarkStart w:name="z4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56"/>
    <w:bookmarkStart w:name="z4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57"/>
    <w:bookmarkStart w:name="z4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58"/>
    <w:bookmarkStart w:name="z44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9"/>
    <w:bookmarkStart w:name="z4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360"/>
    <w:bookmarkStart w:name="z4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 и 2 указываются номера и наименования счетов, предусмотренные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361"/>
    <w:bookmarkStart w:name="z44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балансовым счетам Типового плана счетов по состоянию на начало ликвидационного процесса.</w:t>
      </w:r>
    </w:p>
    <w:bookmarkEnd w:id="362"/>
    <w:bookmarkStart w:name="z4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балансовым счетам Типового плана счетов по состоянию на предыдущую отчетную дату.</w:t>
      </w:r>
    </w:p>
    <w:bookmarkEnd w:id="363"/>
    <w:bookmarkStart w:name="z4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балансовым счетам Типового плана счетов по состоянию на отчетную дату.</w:t>
      </w:r>
    </w:p>
    <w:bookmarkEnd w:id="364"/>
    <w:bookmarkStart w:name="z4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изменения результатов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сравнению с данными на начало ликвидационного процесса, представляющие собой разницу между графами 6 и 4.</w:t>
      </w:r>
    </w:p>
    <w:bookmarkEnd w:id="365"/>
    <w:bookmarkStart w:name="z45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указываются изменения результатов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сравнению с данными на дату предыдущего отчета, представляющие собой разницу между графами 6 и 5.</w:t>
      </w:r>
    </w:p>
    <w:bookmarkEnd w:id="366"/>
    <w:bookmarkStart w:name="z45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Строки "Резервы (провизии)", "Счет отрицательной корректировки", "Начисленная амортизация" заполняются в случае их наличия по активам, связанным с переоценкой по справедливой стоимости.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45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68"/>
    <w:bookmarkStart w:name="z45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69"/>
    <w:bookmarkStart w:name="z4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370"/>
    <w:bookmarkStart w:name="z4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обязательств ликвидируемой страховой организации, прекращающего деятельность филиала страховой организации-нерезидента Республики Казахстан</w:t>
      </w:r>
    </w:p>
    <w:bookmarkEnd w:id="371"/>
    <w:bookmarkStart w:name="z4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F3-LKSO</w:t>
      </w:r>
    </w:p>
    <w:bookmarkEnd w:id="372"/>
    <w:bookmarkStart w:name="z4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373"/>
    <w:bookmarkStart w:name="z4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374"/>
    <w:bookmarkStart w:name="z4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организаций, добровольно и принудительно прекращающих деятельность филиалов страховых организаций-нерезидентов Республики Казахстан</w:t>
      </w:r>
    </w:p>
    <w:bookmarkEnd w:id="375"/>
    <w:bookmarkStart w:name="z4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76"/>
    <w:bookmarkStart w:name="z4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377"/>
    <w:bookmarkStart w:name="z4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– не позднее 6 (шестого) числа месяца, следующего за отчетным;</w:t>
      </w:r>
    </w:p>
    <w:bookmarkEnd w:id="378"/>
    <w:bookmarkStart w:name="z4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– не позднее 8 (восьмого) числа месяца, следующего за отчетным;</w:t>
      </w:r>
    </w:p>
    <w:bookmarkEnd w:id="379"/>
    <w:bookmarkStart w:name="z4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380"/>
    <w:bookmarkStart w:name="z4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– не позднее 25 (двадцать пятого) января года, следующего за отчетным;</w:t>
      </w:r>
    </w:p>
    <w:bookmarkEnd w:id="381"/>
    <w:bookmarkStart w:name="z4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– не позднее 30 (тридцатого) января года, следующего за отчетным.</w:t>
      </w:r>
    </w:p>
    <w:bookmarkEnd w:id="382"/>
    <w:bookmarkStart w:name="z4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3"/>
    <w:bookmarkStart w:name="z4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организации, прекращающего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страховой организации-нерезидента Республики Казахстан)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690"/>
        <w:gridCol w:w="544"/>
        <w:gridCol w:w="379"/>
        <w:gridCol w:w="296"/>
        <w:gridCol w:w="1424"/>
        <w:gridCol w:w="1425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реестра требований кредиторов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(графа 5 – графа 3)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5 – графа 4)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страховых выплат по страховым случаям, наступившим до вступления в законную силу решения суда о ликвидации страховой организации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страхования, связанным с личностью застрахованного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кредиторами – физическими лицами по заключенным ими договорам имущественного страхования и другим видам страхования, не связанным с личностью застрахованного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 иным, чем указаны в строках 1.4 и 1.5, а также перед организацией,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 по договорам страхования, по осуществленным гарантийным выплатам, расходам,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страховой организации, в пределах суммы обеспечения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 (заполняется филиалом страховой организации–нерезидента Республики Казахстан)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8"/>
        <w:gridCol w:w="2868"/>
        <w:gridCol w:w="2868"/>
        <w:gridCol w:w="2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 отчетный период (месяц, год), в том числе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состоянии обязательств ликвидируемой страховой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организации-нерезидента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F3-LKSO, периодичность – ежемесячная, годовая)</w:t>
      </w:r>
    </w:p>
    <w:bookmarkEnd w:id="387"/>
    <w:bookmarkStart w:name="z47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388"/>
    <w:bookmarkStart w:name="z47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страховой организации, прекращающего деятельность филиала страховой организации-нерезидента Республики Казахстан" (далее - Форма).</w:t>
      </w:r>
    </w:p>
    <w:bookmarkEnd w:id="389"/>
    <w:bookmarkStart w:name="z48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390"/>
    <w:bookmarkStart w:name="z48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391"/>
    <w:bookmarkStart w:name="z48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92"/>
    <w:bookmarkStart w:name="z48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93"/>
    <w:bookmarkStart w:name="z48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94"/>
    <w:bookmarkStart w:name="z48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 главный бухгалтер или лица, уполномоченные ими на подписание отчета, и исполнитель</w:t>
      </w:r>
    </w:p>
    <w:bookmarkEnd w:id="395"/>
    <w:bookmarkStart w:name="z48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6"/>
    <w:bookmarkStart w:name="z48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397"/>
    <w:bookmarkStart w:name="z48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обязательства.</w:t>
      </w:r>
    </w:p>
    <w:bookmarkEnd w:id="398"/>
    <w:bookmarkStart w:name="z48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399"/>
    <w:bookmarkStart w:name="z49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400"/>
    <w:bookmarkStart w:name="z49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401"/>
    <w:bookmarkStart w:name="z49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402"/>
    <w:bookmarkStart w:name="z49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403"/>
    <w:bookmarkStart w:name="z49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404"/>
    <w:bookmarkStart w:name="z49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страховой организации, прекращающего деятельность филиала страховой организации-нерезидента Республики Казахстан).</w:t>
      </w:r>
    </w:p>
    <w:bookmarkEnd w:id="405"/>
    <w:bookmarkStart w:name="z49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406"/>
    <w:bookmarkStart w:name="z49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0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08"/>
    <w:bookmarkStart w:name="z5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409"/>
    <w:bookmarkStart w:name="z5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410"/>
    <w:bookmarkStart w:name="z5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обязательств ликвидируемой перестраховочной организации, прекращающего деятельность филиала перестраховочной организации-нерезидента Республики Казахстан</w:t>
      </w:r>
    </w:p>
    <w:bookmarkEnd w:id="411"/>
    <w:bookmarkStart w:name="z5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F4-LKSO</w:t>
      </w:r>
    </w:p>
    <w:bookmarkEnd w:id="412"/>
    <w:bookmarkStart w:name="z5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413"/>
    <w:bookmarkStart w:name="z5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414"/>
    <w:bookmarkStart w:name="z5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перестраховочных организаций, добровольно и принудительно прекращающих деятельность филиалов перестраховочных организаций-нерезидентов Республики Казахстан</w:t>
      </w:r>
    </w:p>
    <w:bookmarkEnd w:id="415"/>
    <w:bookmarkStart w:name="z50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16"/>
    <w:bookmarkStart w:name="z50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417"/>
    <w:bookmarkStart w:name="z51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418"/>
    <w:bookmarkStart w:name="z5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419"/>
    <w:bookmarkStart w:name="z5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420"/>
    <w:bookmarkStart w:name="z5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421"/>
    <w:bookmarkStart w:name="z51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422"/>
    <w:bookmarkStart w:name="z51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3"/>
    <w:bookmarkStart w:name="z51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перестраховочной организации-нерезидента Республики Казахстан)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836"/>
        <w:gridCol w:w="781"/>
        <w:gridCol w:w="544"/>
        <w:gridCol w:w="426"/>
        <w:gridCol w:w="1966"/>
        <w:gridCol w:w="1967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реестра требований кредиторов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(графа 5 - графа 3)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5 - графа 4)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перестрахования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"страхование жизни"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"общее страхование"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перестраховочной организации в пределах суммы обеспечения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 (заполняется филиалом перестраховочной организации–нерезидента Республики Казахстан)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8"/>
        <w:gridCol w:w="2868"/>
        <w:gridCol w:w="2868"/>
        <w:gridCol w:w="2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Погашено за отчетный период (месяц, год), в том числе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bookmarkEnd w:id="426"/>
    <w:bookmarkStart w:name="z52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перестраховочной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перестраховочной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52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состоянии обязательств ликвидируемой перестраховочной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перестраховочной организации-нерезидента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F4-LKSO, периодичность – ежемесячная, годовая)</w:t>
      </w:r>
    </w:p>
    <w:bookmarkEnd w:id="428"/>
    <w:bookmarkStart w:name="z52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429"/>
    <w:bookmarkStart w:name="z52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перестраховочной организации, прекращающего деятельность филиала перестраховочной организации-нерезидента Республики Казахстан" (далее - Форма).</w:t>
      </w:r>
    </w:p>
    <w:bookmarkEnd w:id="430"/>
    <w:bookmarkStart w:name="z52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431"/>
    <w:bookmarkStart w:name="z52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432"/>
    <w:bookmarkStart w:name="z52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33"/>
    <w:bookmarkStart w:name="z52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34"/>
    <w:bookmarkStart w:name="z53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35"/>
    <w:bookmarkStart w:name="z53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36"/>
    <w:bookmarkStart w:name="z53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7"/>
    <w:bookmarkStart w:name="z53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438"/>
    <w:bookmarkStart w:name="z53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 согласно реестру требований кредиторов перестраховочной организации.</w:t>
      </w:r>
    </w:p>
    <w:bookmarkEnd w:id="439"/>
    <w:bookmarkStart w:name="z53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440"/>
    <w:bookmarkStart w:name="z53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441"/>
    <w:bookmarkStart w:name="z53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442"/>
    <w:bookmarkStart w:name="z53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443"/>
    <w:bookmarkStart w:name="z53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444"/>
    <w:bookmarkStart w:name="z54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445"/>
    <w:bookmarkStart w:name="z54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перестраховочной организации, прекращающего деятельность филиала страховой (перестраховочной) организации-нерезидента Республики Казахстан).</w:t>
      </w:r>
    </w:p>
    <w:bookmarkEnd w:id="446"/>
    <w:bookmarkStart w:name="z54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447"/>
    <w:bookmarkStart w:name="z54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4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49"/>
    <w:bookmarkStart w:name="z54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450"/>
    <w:bookmarkStart w:name="z54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451"/>
    <w:bookmarkStart w:name="z54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тенге</w:t>
      </w:r>
    </w:p>
    <w:bookmarkEnd w:id="452"/>
    <w:bookmarkStart w:name="z55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F5-LKSO</w:t>
      </w:r>
    </w:p>
    <w:bookmarkEnd w:id="453"/>
    <w:bookmarkStart w:name="z55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454"/>
    <w:bookmarkStart w:name="z55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455"/>
    <w:bookmarkStart w:name="z55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456"/>
    <w:bookmarkStart w:name="z55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57"/>
    <w:bookmarkStart w:name="z55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458"/>
    <w:bookmarkStart w:name="z55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459"/>
    <w:bookmarkStart w:name="z55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460"/>
    <w:bookmarkStart w:name="z55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461"/>
    <w:bookmarkStart w:name="z55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462"/>
    <w:bookmarkStart w:name="z56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443"/>
        <w:gridCol w:w="1570"/>
        <w:gridCol w:w="1570"/>
        <w:gridCol w:w="1570"/>
        <w:gridCol w:w="1570"/>
        <w:gridCol w:w="2007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 в тенге</w:t>
            </w:r>
          </w:p>
        </w:tc>
      </w:tr>
    </w:tbl>
    <w:bookmarkStart w:name="z56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66"/>
    <w:bookmarkStart w:name="z56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по текущему счету в тенге</w:t>
      </w:r>
    </w:p>
    <w:bookmarkEnd w:id="467"/>
    <w:bookmarkStart w:name="z56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F5-LKSO, периодичность – ежемесячная, годовая)</w:t>
      </w:r>
    </w:p>
    <w:bookmarkEnd w:id="468"/>
    <w:bookmarkStart w:name="z56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9"/>
    <w:bookmarkStart w:name="z57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тенге" (далее - Форма).</w:t>
      </w:r>
    </w:p>
    <w:bookmarkEnd w:id="470"/>
    <w:bookmarkStart w:name="z57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471"/>
    <w:bookmarkStart w:name="z57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472"/>
    <w:bookmarkStart w:name="z57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73"/>
    <w:bookmarkStart w:name="z57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74"/>
    <w:bookmarkStart w:name="z57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75"/>
    <w:bookmarkStart w:name="z57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76"/>
    <w:bookmarkStart w:name="z577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7"/>
    <w:bookmarkStart w:name="z57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478"/>
    <w:bookmarkStart w:name="z57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479"/>
    <w:bookmarkStart w:name="z58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текущему счету в тенге.</w:t>
      </w:r>
    </w:p>
    <w:bookmarkEnd w:id="480"/>
    <w:bookmarkStart w:name="z58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481"/>
    <w:bookmarkStart w:name="z58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482"/>
    <w:bookmarkStart w:name="z58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483"/>
    <w:bookmarkStart w:name="z58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текущему счету в тенге.</w:t>
      </w:r>
    </w:p>
    <w:bookmarkEnd w:id="484"/>
    <w:bookmarkStart w:name="z58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текущему счету в тенге.</w:t>
      </w:r>
    </w:p>
    <w:bookmarkEnd w:id="485"/>
    <w:bookmarkStart w:name="z58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текущему счету в тенге.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8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87"/>
    <w:bookmarkStart w:name="z59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488"/>
    <w:bookmarkStart w:name="z59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489"/>
    <w:bookmarkStart w:name="z59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иностранной валюте</w:t>
      </w:r>
    </w:p>
    <w:bookmarkEnd w:id="490"/>
    <w:bookmarkStart w:name="z59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F6-LKSO</w:t>
      </w:r>
    </w:p>
    <w:bookmarkEnd w:id="491"/>
    <w:bookmarkStart w:name="z59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492"/>
    <w:bookmarkStart w:name="z59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493"/>
    <w:bookmarkStart w:name="z59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494"/>
    <w:bookmarkStart w:name="z59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</w:t>
      </w:r>
    </w:p>
    <w:bookmarkEnd w:id="495"/>
    <w:bookmarkStart w:name="z59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496"/>
    <w:bookmarkStart w:name="z59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497"/>
    <w:bookmarkStart w:name="z60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498"/>
    <w:bookmarkStart w:name="z60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499"/>
    <w:bookmarkStart w:name="z60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500"/>
    <w:bookmarkStart w:name="z60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502"/>
    <w:bookmarkStart w:name="z6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(курсы валют)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241"/>
        <w:gridCol w:w="971"/>
        <w:gridCol w:w="971"/>
        <w:gridCol w:w="971"/>
        <w:gridCol w:w="971"/>
        <w:gridCol w:w="972"/>
        <w:gridCol w:w="1242"/>
        <w:gridCol w:w="972"/>
        <w:gridCol w:w="1509"/>
        <w:gridCol w:w="1509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Адрес электронной почты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</w:tbl>
    <w:bookmarkStart w:name="z610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06"/>
    <w:bookmarkStart w:name="z611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по текущему счету в иностранной валюте</w:t>
      </w:r>
    </w:p>
    <w:bookmarkEnd w:id="507"/>
    <w:bookmarkStart w:name="z612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F6-LKSO, периодичность – ежемесячная, годовая)</w:t>
      </w:r>
    </w:p>
    <w:bookmarkEnd w:id="508"/>
    <w:bookmarkStart w:name="z61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6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текущему счету в иностранной валюте" (далее - Форма).</w:t>
      </w:r>
    </w:p>
    <w:bookmarkEnd w:id="510"/>
    <w:bookmarkStart w:name="z6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511"/>
    <w:bookmarkStart w:name="z6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512"/>
    <w:bookmarkStart w:name="z6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513"/>
    <w:bookmarkStart w:name="z6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514"/>
    <w:bookmarkStart w:name="z6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15"/>
    <w:bookmarkStart w:name="z620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6"/>
    <w:bookmarkStart w:name="z6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у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517"/>
    <w:bookmarkStart w:name="z6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 и с подведением итоговых данных за год.</w:t>
      </w:r>
    </w:p>
    <w:bookmarkEnd w:id="518"/>
    <w:bookmarkStart w:name="z6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 и 5 указывается сальдо на предыдущую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519"/>
    <w:bookmarkStart w:name="z6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дата совершения операции.</w:t>
      </w:r>
    </w:p>
    <w:bookmarkEnd w:id="520"/>
    <w:bookmarkStart w:name="z6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назначение платежа.</w:t>
      </w:r>
    </w:p>
    <w:bookmarkEnd w:id="521"/>
    <w:bookmarkStart w:name="z6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строки "Всего за год" графы 6 и 7 не заполняются.</w:t>
      </w:r>
    </w:p>
    <w:bookmarkEnd w:id="522"/>
    <w:bookmarkStart w:name="z6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9, 10 и 11 указывается приход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523"/>
    <w:bookmarkStart w:name="z6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12, 13, 14 и 15 указывается расход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524"/>
    <w:bookmarkStart w:name="z6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16, 17, 18 и 19 указывается сальдо на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32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26"/>
    <w:bookmarkStart w:name="z6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527"/>
    <w:bookmarkStart w:name="z6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528"/>
    <w:bookmarkStart w:name="z6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кассе в тенге</w:t>
      </w:r>
    </w:p>
    <w:bookmarkEnd w:id="529"/>
    <w:bookmarkStart w:name="z6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F7-LKSO</w:t>
      </w:r>
    </w:p>
    <w:bookmarkEnd w:id="530"/>
    <w:bookmarkStart w:name="z6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531"/>
    <w:bookmarkStart w:name="z6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532"/>
    <w:bookmarkStart w:name="z6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533"/>
    <w:bookmarkStart w:name="z6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34"/>
    <w:bookmarkStart w:name="z6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535"/>
    <w:bookmarkStart w:name="z6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536"/>
    <w:bookmarkStart w:name="z6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537"/>
    <w:bookmarkStart w:name="z6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538"/>
    <w:bookmarkStart w:name="z6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539"/>
    <w:bookmarkStart w:name="z6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541"/>
    <w:bookmarkStart w:name="z6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443"/>
        <w:gridCol w:w="1570"/>
        <w:gridCol w:w="1570"/>
        <w:gridCol w:w="1570"/>
        <w:gridCol w:w="1570"/>
        <w:gridCol w:w="2007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 Адрес электронной почты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кассе в тенге</w:t>
            </w:r>
          </w:p>
        </w:tc>
      </w:tr>
    </w:tbl>
    <w:bookmarkStart w:name="z65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44"/>
    <w:bookmarkStart w:name="z65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по кассе в тенге</w:t>
      </w:r>
      <w:r>
        <w:br/>
      </w:r>
      <w:r>
        <w:rPr>
          <w:rFonts w:ascii="Times New Roman"/>
          <w:b/>
          <w:i w:val="false"/>
          <w:color w:val="000000"/>
        </w:rPr>
        <w:t>(индекс – F7-LKSO, периодичность – ежемесячная, годовая)</w:t>
      </w:r>
    </w:p>
    <w:bookmarkEnd w:id="545"/>
    <w:bookmarkStart w:name="z65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6"/>
    <w:bookmarkStart w:name="z6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кассе в тенге" (далее - Форма).</w:t>
      </w:r>
    </w:p>
    <w:bookmarkEnd w:id="547"/>
    <w:bookmarkStart w:name="z6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548"/>
    <w:bookmarkStart w:name="z6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549"/>
    <w:bookmarkStart w:name="z6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550"/>
    <w:bookmarkStart w:name="z6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551"/>
    <w:bookmarkStart w:name="z6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52"/>
    <w:bookmarkStart w:name="z6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53"/>
    <w:bookmarkStart w:name="z662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4"/>
    <w:bookmarkStart w:name="z6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555"/>
    <w:bookmarkStart w:name="z6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556"/>
    <w:bookmarkStart w:name="z6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кассе в тенге.</w:t>
      </w:r>
    </w:p>
    <w:bookmarkEnd w:id="557"/>
    <w:bookmarkStart w:name="z6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558"/>
    <w:bookmarkStart w:name="z6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559"/>
    <w:bookmarkStart w:name="z6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560"/>
    <w:bookmarkStart w:name="z6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кассе в тенге.</w:t>
      </w:r>
    </w:p>
    <w:bookmarkEnd w:id="561"/>
    <w:bookmarkStart w:name="z6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кассе в тенге.</w:t>
      </w:r>
    </w:p>
    <w:bookmarkEnd w:id="562"/>
    <w:bookmarkStart w:name="z6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кассе в тенге.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74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64"/>
    <w:bookmarkStart w:name="z6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565"/>
    <w:bookmarkStart w:name="z6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566"/>
    <w:bookmarkStart w:name="z6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взыскании дебиторской задолженности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567"/>
    <w:bookmarkStart w:name="z6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F8-LKSO</w:t>
      </w:r>
    </w:p>
    <w:bookmarkEnd w:id="568"/>
    <w:bookmarkStart w:name="z6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569"/>
    <w:bookmarkStart w:name="z6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570"/>
    <w:bookmarkStart w:name="z6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571"/>
    <w:bookmarkStart w:name="z6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72"/>
    <w:bookmarkStart w:name="z6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573"/>
    <w:bookmarkStart w:name="z6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574"/>
    <w:bookmarkStart w:name="z6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575"/>
    <w:bookmarkStart w:name="z6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576"/>
    <w:bookmarkStart w:name="z6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577"/>
    <w:bookmarkStart w:name="z6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579"/>
    <w:bookmarkStart w:name="z6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857"/>
        <w:gridCol w:w="1334"/>
        <w:gridCol w:w="857"/>
        <w:gridCol w:w="857"/>
        <w:gridCol w:w="1968"/>
        <w:gridCol w:w="1025"/>
        <w:gridCol w:w="1025"/>
        <w:gridCol w:w="1331"/>
        <w:gridCol w:w="1332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претензии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во внесудебном порядке 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суд с иском на взыскание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пользу ликвидационной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балансового, внебалансового счета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90"/>
        <w:gridCol w:w="1990"/>
        <w:gridCol w:w="2351"/>
        <w:gridCol w:w="1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решения суда 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невозможности взыскания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препятствующие взысканию дебиторской задолженности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 Адрес электронной почты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5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83"/>
    <w:bookmarkStart w:name="z696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организации,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F8-LKSO, периодичность – ежемесячная, годовая)</w:t>
      </w:r>
    </w:p>
    <w:bookmarkEnd w:id="584"/>
    <w:bookmarkStart w:name="z69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6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взыскании дебиторской задолженности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586"/>
    <w:bookmarkStart w:name="z6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587"/>
    <w:bookmarkStart w:name="z7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588"/>
    <w:bookmarkStart w:name="z7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составляется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589"/>
    <w:bookmarkStart w:name="z7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590"/>
    <w:bookmarkStart w:name="z7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91"/>
    <w:bookmarkStart w:name="z7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92"/>
    <w:bookmarkStart w:name="z705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3"/>
    <w:bookmarkStart w:name="z7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594"/>
    <w:bookmarkStart w:name="z7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декабрь, без подведения итоговых данных за год.</w:t>
      </w:r>
    </w:p>
    <w:bookmarkEnd w:id="595"/>
    <w:bookmarkStart w:name="z7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дебитора.</w:t>
      </w:r>
    </w:p>
    <w:bookmarkEnd w:id="596"/>
    <w:bookmarkStart w:name="z7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указывается дебиторская задолженность на отчетную дату (сумма долга, номер балансового, внебалансового счета).</w:t>
      </w:r>
    </w:p>
    <w:bookmarkEnd w:id="597"/>
    <w:bookmarkStart w:name="z7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 и 6 указывается информация о предъявлении претензии (сумма и дата).</w:t>
      </w:r>
    </w:p>
    <w:bookmarkEnd w:id="598"/>
    <w:bookmarkStart w:name="z7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информация о погашении во внесудебном порядке (сумма).</w:t>
      </w:r>
    </w:p>
    <w:bookmarkEnd w:id="599"/>
    <w:bookmarkStart w:name="z7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информация об обращении в суд с иском на взыскание долга (сумма и дата).</w:t>
      </w:r>
    </w:p>
    <w:bookmarkEnd w:id="600"/>
    <w:bookmarkStart w:name="z7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 и 11 указывается информация о решении суда в пользу ликвидационной комиссии (сумма и дата).</w:t>
      </w:r>
    </w:p>
    <w:bookmarkEnd w:id="601"/>
    <w:bookmarkStart w:name="z7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13 указывается информация об исполнении решения суда в суммарном значении (исполнено и не исполнено).</w:t>
      </w:r>
    </w:p>
    <w:bookmarkEnd w:id="602"/>
    <w:bookmarkStart w:name="z7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и 15 указывается информация в постановлении о невозможности взыскания (сумма и дата).</w:t>
      </w:r>
    </w:p>
    <w:bookmarkEnd w:id="603"/>
    <w:bookmarkStart w:name="z7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указываются причины, препятствующие взысканию дебиторской задолженности.</w:t>
      </w:r>
    </w:p>
    <w:bookmarkEnd w:id="604"/>
    <w:bookmarkStart w:name="z7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иная дополнительная информация по дебиторам.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2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06"/>
    <w:bookmarkStart w:name="z7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607"/>
    <w:bookmarkStart w:name="z7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608"/>
    <w:bookmarkStart w:name="z7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собственного имущества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609"/>
    <w:bookmarkStart w:name="z7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F9-LKSО</w:t>
      </w:r>
    </w:p>
    <w:bookmarkEnd w:id="610"/>
    <w:bookmarkStart w:name="z7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611"/>
    <w:bookmarkStart w:name="z7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 20__года</w:t>
      </w:r>
    </w:p>
    <w:bookmarkEnd w:id="612"/>
    <w:bookmarkStart w:name="z7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613"/>
    <w:bookmarkStart w:name="z7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614"/>
    <w:bookmarkStart w:name="z7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615"/>
    <w:bookmarkStart w:name="z7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616"/>
    <w:bookmarkStart w:name="z7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617"/>
    <w:bookmarkStart w:name="z7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618"/>
    <w:bookmarkStart w:name="z7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619"/>
    <w:bookmarkStart w:name="z7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621"/>
    <w:bookmarkStart w:name="z7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882"/>
        <w:gridCol w:w="882"/>
        <w:gridCol w:w="882"/>
        <w:gridCol w:w="883"/>
        <w:gridCol w:w="883"/>
        <w:gridCol w:w="883"/>
        <w:gridCol w:w="883"/>
        <w:gridCol w:w="883"/>
        <w:gridCol w:w="1370"/>
        <w:gridCol w:w="1370"/>
        <w:gridCol w:w="1371"/>
      </w:tblGrid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имущество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56"/>
        <w:gridCol w:w="1756"/>
        <w:gridCol w:w="1756"/>
        <w:gridCol w:w="1757"/>
        <w:gridCol w:w="1761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за отчетный период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списания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первичного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на отчетную 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Адрес электронной почты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42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состоянии собственного имущества ликвидируемой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организации,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F9-LKSO, периодичность – ежемесячная, годовая)</w:t>
      </w:r>
    </w:p>
    <w:bookmarkEnd w:id="626"/>
    <w:bookmarkStart w:name="z74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7"/>
    <w:bookmarkStart w:name="z7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собственного имущества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628"/>
    <w:bookmarkStart w:name="z7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629"/>
    <w:bookmarkStart w:name="z7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630"/>
    <w:bookmarkStart w:name="z7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631"/>
    <w:bookmarkStart w:name="z7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632"/>
    <w:bookmarkStart w:name="z7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33"/>
    <w:bookmarkStart w:name="z7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34"/>
    <w:bookmarkStart w:name="z751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5"/>
    <w:bookmarkStart w:name="z7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636"/>
    <w:bookmarkStart w:name="z7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показатели (наименование собственного имущества).</w:t>
      </w:r>
    </w:p>
    <w:bookmarkEnd w:id="637"/>
    <w:bookmarkStart w:name="z7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3, 4 и 5 указывается собственное имущество на начало ликвидации (количество единиц, балансовая и оценочная стоимость).</w:t>
      </w:r>
    </w:p>
    <w:bookmarkEnd w:id="638"/>
    <w:bookmarkStart w:name="z7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6, 7 и 8 указывается собственное имущество на предыдущую отчетную дату (количество единиц, балансовая и оценочная стоимость).</w:t>
      </w:r>
    </w:p>
    <w:bookmarkEnd w:id="639"/>
    <w:bookmarkStart w:name="z7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9, 10, 11 и 12 указывается собственное имущество, реализованное за отчетный период (количество единиц, балансовая и оценочная стоимость, стоимость реализации).</w:t>
      </w:r>
    </w:p>
    <w:bookmarkEnd w:id="640"/>
    <w:bookmarkStart w:name="z7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13, 14, 15 и 16 указывается собственное имущество, списанное за отчетный период (количество единиц, балансовая и оценочная стоимость, основание списания).</w:t>
      </w:r>
    </w:p>
    <w:bookmarkEnd w:id="641"/>
    <w:bookmarkStart w:name="z7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17, 18 и 19 указывается собственное имущество, оприходованное за отчетный период (количество единиц, номер и дата первичного документа, балансовая стоимость).</w:t>
      </w:r>
    </w:p>
    <w:bookmarkEnd w:id="642"/>
    <w:bookmarkStart w:name="z7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20 и 21 указывается недостача собственного имущества на отчетную дату (количество единиц, балансовая стоимость).</w:t>
      </w:r>
    </w:p>
    <w:bookmarkEnd w:id="643"/>
    <w:bookmarkStart w:name="z7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22, 23 и 24 указывается собственное имущество на отчетную дату (количество единиц, балансовая и оценочная стоимость).</w:t>
      </w:r>
    </w:p>
    <w:bookmarkEnd w:id="644"/>
    <w:bookmarkStart w:name="z7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25 указывается иная дополнительная информация по собственному имуществу.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6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46"/>
    <w:bookmarkStart w:name="z7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647"/>
    <w:bookmarkStart w:name="z76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648"/>
    <w:bookmarkStart w:name="z76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расходах, произведенных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649"/>
    <w:bookmarkStart w:name="z76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F10-LKSO</w:t>
      </w:r>
    </w:p>
    <w:bookmarkEnd w:id="650"/>
    <w:bookmarkStart w:name="z76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651"/>
    <w:bookmarkStart w:name="z77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 20__года</w:t>
      </w:r>
    </w:p>
    <w:bookmarkEnd w:id="652"/>
    <w:bookmarkStart w:name="z77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653"/>
    <w:bookmarkStart w:name="z7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654"/>
    <w:bookmarkStart w:name="z7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655"/>
    <w:bookmarkStart w:name="z77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656"/>
    <w:bookmarkStart w:name="z7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657"/>
    <w:bookmarkStart w:name="z77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658"/>
    <w:bookmarkStart w:name="z77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659"/>
    <w:bookmarkStart w:name="z77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661"/>
    <w:bookmarkStart w:name="z7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3224"/>
        <w:gridCol w:w="4499"/>
        <w:gridCol w:w="732"/>
        <w:gridCol w:w="232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плата за эмиссии в окружающую среду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дверей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 (с открытием и без открытия банковского счета)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 Адрес электронной почты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84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64"/>
    <w:bookmarkStart w:name="z785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665"/>
    <w:bookmarkStart w:name="z786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F10-LKSO, периодичность – ежемесячная, годовая)</w:t>
      </w:r>
    </w:p>
    <w:bookmarkEnd w:id="666"/>
    <w:bookmarkStart w:name="z787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7"/>
    <w:bookmarkStart w:name="z7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расходах, произведенных ликвидационной комиссией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668"/>
    <w:bookmarkStart w:name="z7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669"/>
    <w:bookmarkStart w:name="z7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670"/>
    <w:bookmarkStart w:name="z7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671"/>
    <w:bookmarkStart w:name="z7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672"/>
    <w:bookmarkStart w:name="z7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73"/>
    <w:bookmarkStart w:name="z7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74"/>
    <w:bookmarkStart w:name="z795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5"/>
    <w:bookmarkStart w:name="z7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годового отчета отчет по данной форме составляется за декабрь и с подведением итоговых данных за год.</w:t>
      </w:r>
    </w:p>
    <w:bookmarkEnd w:id="676"/>
    <w:bookmarkStart w:name="z7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расходов, произведенных ликвидационной комиссией ликвидируемой страховой (перестраховочной) организации, прекращающего деятельность филиалом страховой (перестраховочной) организации-нерезидента Республики Казахстан.</w:t>
      </w:r>
    </w:p>
    <w:bookmarkEnd w:id="677"/>
    <w:bookmarkStart w:name="z7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организаций).</w:t>
      </w:r>
    </w:p>
    <w:bookmarkEnd w:id="678"/>
    <w:bookmarkStart w:name="z7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сумма фактически произведенных расходов.</w:t>
      </w:r>
    </w:p>
    <w:bookmarkEnd w:id="679"/>
    <w:bookmarkStart w:name="z8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изменения по расходам, произведенным ликвидационной комиссией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Казахстан, представляющие собой разницу между графами 4 и 3.</w:t>
      </w:r>
    </w:p>
    <w:bookmarkEnd w:id="680"/>
    <w:bookmarkStart w:name="z8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Строка 1.1.3 заполняется только ликвидационной комиссией добровольно ликвидируемой страховой (перестраховочной) организации, добровольно прекращающего деятельность филиала страховой (перестраховочной) организации-нерезидента Республики Казахстан.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804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82"/>
    <w:bookmarkStart w:name="z8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683"/>
    <w:bookmarkStart w:name="z8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684"/>
    <w:bookmarkStart w:name="z8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имуществе, сдаваемом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в аренду</w:t>
      </w:r>
    </w:p>
    <w:bookmarkEnd w:id="685"/>
    <w:bookmarkStart w:name="z8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F11-LKSO</w:t>
      </w:r>
    </w:p>
    <w:bookmarkEnd w:id="686"/>
    <w:bookmarkStart w:name="z8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687"/>
    <w:bookmarkStart w:name="z8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688"/>
    <w:bookmarkStart w:name="z8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689"/>
    <w:bookmarkStart w:name="z8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690"/>
    <w:bookmarkStart w:name="z8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691"/>
    <w:bookmarkStart w:name="z8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692"/>
    <w:bookmarkStart w:name="z8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693"/>
    <w:bookmarkStart w:name="z8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694"/>
    <w:bookmarkStart w:name="z8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695"/>
    <w:bookmarkStart w:name="z8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697"/>
    <w:bookmarkStart w:name="z82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2416"/>
        <w:gridCol w:w="2782"/>
        <w:gridCol w:w="2783"/>
        <w:gridCol w:w="1318"/>
        <w:gridCol w:w="1318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сдаваемого в аренду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нахождение имущества, сдаваемого в аренду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правоустанавливающих документов на имущество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обременениях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854"/>
        <w:gridCol w:w="1092"/>
        <w:gridCol w:w="2280"/>
        <w:gridCol w:w="1330"/>
        <w:gridCol w:w="2756"/>
        <w:gridCol w:w="1568"/>
        <w:gridCol w:w="1328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поступлений по арендным платежам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арендной платы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стороне, несущей расходы по содержанию имущества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расходы на содержание имущества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имущества, входящего в состав сдаваемого в аренду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 Адрес электронной почты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сдаваемом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аренду</w:t>
            </w:r>
          </w:p>
        </w:tc>
      </w:tr>
    </w:tbl>
    <w:bookmarkStart w:name="z826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имуществе, сдаваемом ликвидационной комиссией ликвидируемой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организации,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 в аренду</w:t>
      </w:r>
      <w:r>
        <w:br/>
      </w:r>
      <w:r>
        <w:rPr>
          <w:rFonts w:ascii="Times New Roman"/>
          <w:b/>
          <w:i w:val="false"/>
          <w:color w:val="000000"/>
        </w:rPr>
        <w:t>(индекс – F11-LKSO, периодичность – ежемесячная, годовая)</w:t>
      </w:r>
    </w:p>
    <w:bookmarkEnd w:id="701"/>
    <w:bookmarkStart w:name="z827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2"/>
    <w:bookmarkStart w:name="z82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об имуществе, сдаваемом ликвидационной комиссией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в аренду" (далее - Форма).</w:t>
      </w:r>
    </w:p>
    <w:bookmarkEnd w:id="703"/>
    <w:bookmarkStart w:name="z82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704"/>
    <w:bookmarkStart w:name="z83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705"/>
    <w:bookmarkStart w:name="z83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706"/>
    <w:bookmarkStart w:name="z83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707"/>
    <w:bookmarkStart w:name="z83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08"/>
    <w:bookmarkStart w:name="z83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</w:t>
      </w:r>
    </w:p>
    <w:bookmarkEnd w:id="709"/>
    <w:bookmarkStart w:name="z83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0"/>
    <w:bookmarkStart w:name="z83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711"/>
    <w:bookmarkStart w:name="z83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имущества, сдаваемого в аренду (общая площадь недвижимого имущества, а при сдаче в аренду транспортного средства марка, год выпуска транспортного средства, сдаваемого в аренду).</w:t>
      </w:r>
    </w:p>
    <w:bookmarkEnd w:id="712"/>
    <w:bookmarkStart w:name="z83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фактическое нахождение имущества, сдаваемого в аренду.</w:t>
      </w:r>
    </w:p>
    <w:bookmarkEnd w:id="713"/>
    <w:bookmarkStart w:name="z83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наличии правоустанавливающих документов на имущество.</w:t>
      </w:r>
    </w:p>
    <w:bookmarkEnd w:id="714"/>
    <w:bookmarkStart w:name="z84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сведения об обременении (дата и основание наложения обременения, орган, наложивший обременение).</w:t>
      </w:r>
    </w:p>
    <w:bookmarkEnd w:id="715"/>
    <w:bookmarkStart w:name="z8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наименование арендатора.</w:t>
      </w:r>
    </w:p>
    <w:bookmarkEnd w:id="716"/>
    <w:bookmarkStart w:name="z8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номер, дата заключения договора аренды.</w:t>
      </w:r>
    </w:p>
    <w:bookmarkEnd w:id="717"/>
    <w:bookmarkStart w:name="z84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срок действия договора аренды.</w:t>
      </w:r>
    </w:p>
    <w:bookmarkEnd w:id="718"/>
    <w:bookmarkStart w:name="z84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размер ежемесячной арендной платы по договору аренды.</w:t>
      </w:r>
    </w:p>
    <w:bookmarkEnd w:id="719"/>
    <w:bookmarkStart w:name="z84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сведения о стороне, несущей расходы по содержанию имущества по договору аренды.</w:t>
      </w:r>
    </w:p>
    <w:bookmarkEnd w:id="720"/>
    <w:bookmarkStart w:name="z84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bookmarkEnd w:id="721"/>
    <w:bookmarkStart w:name="z84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указываются арендуемая площадь недвижимого имущества, а при сдаче в аренду транспортного средства показания пробега по состоянию на дату сдачи его в аренду.</w:t>
      </w:r>
    </w:p>
    <w:bookmarkEnd w:id="722"/>
    <w:bookmarkStart w:name="z8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сумма фактических поступлений по арендным платежам.</w:t>
      </w:r>
    </w:p>
    <w:bookmarkEnd w:id="723"/>
    <w:bookmarkStart w:name="z84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иная дополнительная информация по имуществу, сдаваемому в аренду.</w:t>
      </w:r>
    </w:p>
    <w:bookmarkEnd w:id="724"/>
    <w:bookmarkStart w:name="z85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строках "Итого", "Всего" заполняются графы 9 и 11.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853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6"/>
    <w:bookmarkStart w:name="z8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727"/>
    <w:bookmarkStart w:name="z8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728"/>
    <w:bookmarkStart w:name="z85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численности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729"/>
    <w:bookmarkStart w:name="z85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F12-LKSO</w:t>
      </w:r>
    </w:p>
    <w:bookmarkEnd w:id="730"/>
    <w:bookmarkStart w:name="z85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731"/>
    <w:bookmarkStart w:name="z8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732"/>
    <w:bookmarkStart w:name="z8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733"/>
    <w:bookmarkStart w:name="z86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734"/>
    <w:bookmarkStart w:name="z86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735"/>
    <w:bookmarkStart w:name="z86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не позднее 6 (шестого) числа месяца, следующего за отчетным;</w:t>
      </w:r>
    </w:p>
    <w:bookmarkEnd w:id="736"/>
    <w:bookmarkStart w:name="z86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737"/>
    <w:bookmarkStart w:name="z86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738"/>
    <w:bookmarkStart w:name="z86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739"/>
    <w:bookmarkStart w:name="z86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2154"/>
        <w:gridCol w:w="2068"/>
        <w:gridCol w:w="1903"/>
        <w:gridCol w:w="1402"/>
        <w:gridCol w:w="901"/>
        <w:gridCol w:w="1818"/>
        <w:gridCol w:w="90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(переутверждения) штатного расписания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согласно штатному расписанию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согласно штатному расписанию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работников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(вознаграждение)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члены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 трудовым договорам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привлеченные по договорам возмездного оказания услуг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работникам ликвидационной комиссии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Адрес электронной почты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2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численности работников ликвидационной комиссии ликвидируемой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организации,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F12-LKSO, периодичность – ежемесячная, годовая)</w:t>
      </w:r>
    </w:p>
    <w:bookmarkEnd w:id="743"/>
    <w:bookmarkStart w:name="z873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4"/>
    <w:bookmarkStart w:name="z87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численности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745"/>
    <w:bookmarkStart w:name="z87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746"/>
    <w:bookmarkStart w:name="z87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747"/>
    <w:bookmarkStart w:name="z87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748"/>
    <w:bookmarkStart w:name="z87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749"/>
    <w:bookmarkStart w:name="z87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 количество человек, по фонду оплаты труда -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50"/>
    <w:bookmarkStart w:name="z88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751"/>
    <w:bookmarkStart w:name="z881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52"/>
    <w:bookmarkStart w:name="z88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753"/>
    <w:bookmarkStart w:name="z88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у ликвидационной комиссии страховой (перестраховочной) организации подразделений, прекращающего деятельность филиала страховой (перестраховочной) организации-нерезидента Республики Казахстан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754"/>
    <w:bookmarkStart w:name="z88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должности согласно штатному расписанию работников ликвидационной комиссии.</w:t>
      </w:r>
    </w:p>
    <w:bookmarkEnd w:id="755"/>
    <w:bookmarkStart w:name="z88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утверждения (переутверждения) штатного расписания ликвидационной комиссии.</w:t>
      </w:r>
    </w:p>
    <w:bookmarkEnd w:id="756"/>
    <w:bookmarkStart w:name="z88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фонд оплаты труда согласно штатному расписанию.</w:t>
      </w:r>
    </w:p>
    <w:bookmarkEnd w:id="757"/>
    <w:bookmarkStart w:name="z88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количество работников согласно штатному расписанию.</w:t>
      </w:r>
    </w:p>
    <w:bookmarkEnd w:id="758"/>
    <w:bookmarkStart w:name="z88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фактическое количество работников ликвидационной комиссии.</w:t>
      </w:r>
    </w:p>
    <w:bookmarkEnd w:id="759"/>
    <w:bookmarkStart w:name="z88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размер заработной платы (вознаграждения).</w:t>
      </w:r>
    </w:p>
    <w:bookmarkEnd w:id="760"/>
    <w:bookmarkStart w:name="z89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иная дополнительная информация по работникам ликвидационной комиссии.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4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требований кредиторов ликвидируемой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заявленных после истечения</w:t>
      </w:r>
      <w:r>
        <w:br/>
      </w:r>
      <w:r>
        <w:rPr>
          <w:rFonts w:ascii="Times New Roman"/>
          <w:b/>
          <w:i w:val="false"/>
          <w:color w:val="000000"/>
        </w:rPr>
        <w:t>установленного срока для предъявления претензий (заявлений), не включенных</w:t>
      </w:r>
      <w:r>
        <w:br/>
      </w:r>
      <w:r>
        <w:rPr>
          <w:rFonts w:ascii="Times New Roman"/>
          <w:b/>
          <w:i w:val="false"/>
          <w:color w:val="000000"/>
        </w:rPr>
        <w:t>в реестр требований кредиторов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0985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для предъявления претензий</w:t>
            </w:r>
          </w:p>
        </w:tc>
        <w:tc>
          <w:tcPr>
            <w:tcW w:w="10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"___" ___________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"___" __________ 20___г.</w:t>
            </w:r>
          </w:p>
          <w:bookmarkEnd w:id="763"/>
        </w:tc>
      </w:tr>
    </w:tbl>
    <w:bookmarkStart w:name="z89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196"/>
        <w:gridCol w:w="2195"/>
        <w:gridCol w:w="1197"/>
        <w:gridCol w:w="1529"/>
        <w:gridCol w:w="531"/>
        <w:gridCol w:w="864"/>
        <w:gridCol w:w="1198"/>
        <w:gridCol w:w="19"/>
        <w:gridCol w:w="1179"/>
      </w:tblGrid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6"/>
        <w:gridCol w:w="1816"/>
        <w:gridCol w:w="2819"/>
        <w:gridCol w:w="2819"/>
      </w:tblGrid>
      <w:tr>
        <w:trPr>
          <w:trHeight w:val="30" w:hRule="atLeast"/>
        </w:trPr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bookmarkEnd w:id="7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90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67"/>
    <w:bookmarkStart w:name="z90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768"/>
    <w:bookmarkStart w:name="z90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769"/>
    <w:bookmarkStart w:name="z90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возбужденных уголовных делах в отношении руководящих работников, должников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Казахстан, председателя, членов или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</w:t>
      </w:r>
    </w:p>
    <w:bookmarkEnd w:id="770"/>
    <w:bookmarkStart w:name="z90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F13-LKSO</w:t>
      </w:r>
    </w:p>
    <w:bookmarkEnd w:id="771"/>
    <w:bookmarkStart w:name="z90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72"/>
    <w:bookmarkStart w:name="z90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773"/>
    <w:bookmarkStart w:name="z90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774"/>
    <w:bookmarkStart w:name="z90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775"/>
    <w:bookmarkStart w:name="z91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776"/>
    <w:bookmarkStart w:name="z91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777"/>
    <w:bookmarkStart w:name="z91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7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663"/>
        <w:gridCol w:w="912"/>
        <w:gridCol w:w="912"/>
        <w:gridCol w:w="1280"/>
        <w:gridCol w:w="497"/>
        <w:gridCol w:w="2249"/>
        <w:gridCol w:w="774"/>
        <w:gridCol w:w="1743"/>
        <w:gridCol w:w="773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в отношении которого возбуждено уголовное дело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возбуждения уголовного дела, номер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возбудившего уголовное дело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нанесенного ущерба (в тысячах тенге)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ущерба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ликвидационной комиссией гражданского иска в рамках уголовного дела (номер и дата письма)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ликвидационной комиссии гражданским истцом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уголовного дела, в том числе результаты рассмотрения гражданского иска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 Адрес____________________________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 Адрес электронной почты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делах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председателя, членов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7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возбужденных уголовных делах в отношении руководящих работников,</w:t>
      </w:r>
      <w:r>
        <w:br/>
      </w:r>
      <w:r>
        <w:rPr>
          <w:rFonts w:ascii="Times New Roman"/>
          <w:b/>
          <w:i w:val="false"/>
          <w:color w:val="000000"/>
        </w:rPr>
        <w:t>должников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Казахстан, председателя, членов или работников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комиссии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F13-LKSO, периодичность – годовая)</w:t>
      </w:r>
    </w:p>
    <w:bookmarkEnd w:id="781"/>
    <w:bookmarkStart w:name="z918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2"/>
    <w:bookmarkStart w:name="z91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возбужденных уголовных делах в отношении руководящих работников, должников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Казахстан, председателя, членов или работников ликвидационной комиссии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783"/>
    <w:bookmarkStart w:name="z92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784"/>
    <w:bookmarkStart w:name="z92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785"/>
    <w:bookmarkStart w:name="z92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786"/>
    <w:bookmarkStart w:name="z92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по сумме нанесенного ущерба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87"/>
    <w:bookmarkStart w:name="z92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788"/>
    <w:bookmarkStart w:name="z92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89"/>
    <w:bookmarkStart w:name="z92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ликвидируемой страховой (перестраховочной) организации подразделений, прекращающего деятельность филиала страховой (перестраховочной) организации-нерезидента Республики Казахстан подразделений, годовой отчет представляются с учетом данных по головному офису ликвидационной комиссии и ее подразделений.</w:t>
      </w:r>
    </w:p>
    <w:bookmarkEnd w:id="790"/>
    <w:bookmarkStart w:name="z92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фамилия, имя, отчество (при его наличии) лица, в отношении которого возбуждено уголовное дело.</w:t>
      </w:r>
    </w:p>
    <w:bookmarkEnd w:id="791"/>
    <w:bookmarkStart w:name="z92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дата возбуждения уголовного дела, номер документа.</w:t>
      </w:r>
    </w:p>
    <w:bookmarkEnd w:id="792"/>
    <w:bookmarkStart w:name="z92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наименовании органа, возбудившего уголовное дело.</w:t>
      </w:r>
    </w:p>
    <w:bookmarkEnd w:id="793"/>
    <w:bookmarkStart w:name="z93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информация о сумме нанесенного ущерба (в тысячах тенге).</w:t>
      </w:r>
    </w:p>
    <w:bookmarkEnd w:id="794"/>
    <w:bookmarkStart w:name="z93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информация о характере ущерба.</w:t>
      </w:r>
    </w:p>
    <w:bookmarkEnd w:id="795"/>
    <w:bookmarkStart w:name="z93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информация о предъявлении ликвидационной комиссией гражданского иска в рамках уголовного дела (номер и дата письма).</w:t>
      </w:r>
    </w:p>
    <w:bookmarkEnd w:id="796"/>
    <w:bookmarkStart w:name="z93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информация о признании ликвидационной комиссии гражданским истцом.</w:t>
      </w:r>
    </w:p>
    <w:bookmarkEnd w:id="797"/>
    <w:bookmarkStart w:name="z93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информация о результатах рассмотрения уголовного дела, в том числе результатах рассмотрения гражданского иска.</w:t>
      </w:r>
    </w:p>
    <w:bookmarkEnd w:id="798"/>
    <w:bookmarkStart w:name="z93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иная дополнительная информация о возбужденных уголовных делах в отношении руководящих работников, должников, председателя, членов или работников ликвидационной комиссии страховой (перестраховочной) организации.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93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00"/>
    <w:bookmarkStart w:name="z93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801"/>
    <w:bookmarkStart w:name="z94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802"/>
    <w:bookmarkStart w:name="z94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страховой (перестраховочной) организации</w:t>
      </w:r>
    </w:p>
    <w:bookmarkEnd w:id="803"/>
    <w:bookmarkStart w:name="z94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F14-LKSO</w:t>
      </w:r>
    </w:p>
    <w:bookmarkEnd w:id="804"/>
    <w:bookmarkStart w:name="z94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805"/>
    <w:bookmarkStart w:name="z94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806"/>
    <w:bookmarkStart w:name="z94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</w:t>
      </w:r>
    </w:p>
    <w:bookmarkEnd w:id="807"/>
    <w:bookmarkStart w:name="z94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8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ликвидируемой страховой (перестраховочной) организации)</w:t>
      </w:r>
    </w:p>
    <w:bookmarkEnd w:id="8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766"/>
        <w:gridCol w:w="1010"/>
        <w:gridCol w:w="1290"/>
        <w:gridCol w:w="1852"/>
        <w:gridCol w:w="3815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5 -графа 4)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192"/>
        <w:gridCol w:w="937"/>
        <w:gridCol w:w="1198"/>
        <w:gridCol w:w="1719"/>
        <w:gridCol w:w="3540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5 -графа 4)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со страховой (перестраховочной) деятельностью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РЕПО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Обязательствам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собственному капиталу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Адрес электронной почты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8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954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Промежуточный ликвидационный баланс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F14-LKSO, периодичность – разовая)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12"/>
    <w:bookmarkStart w:name="z95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"Промежуточный ликвидационный баланс страховой (перестраховочной) организации" (далее - Форма).</w:t>
      </w:r>
    </w:p>
    <w:bookmarkEnd w:id="813"/>
    <w:bookmarkStart w:name="z95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814"/>
    <w:bookmarkStart w:name="z95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815"/>
    <w:bookmarkStart w:name="z95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истечения срока, установленного для предъявления претензий (заявлений) кредиторами страховой (перестраховочной) организации ликвидационная комиссия в месячный срок составляет промежуточный ликвидационный баланс ликвидируемой страховой (перестраховочной) организации по состоянию на дату окончания срока, установленного для составления промежуточного ликвидационного баланса, и в течение пяти рабочих дней после истечения срока представляет его в уполномоченный орган по регулированию, контролю и надзору финансового рынка и финансовых организаций.</w:t>
      </w:r>
    </w:p>
    <w:bookmarkEnd w:id="816"/>
    <w:bookmarkStart w:name="z95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817"/>
    <w:bookmarkStart w:name="z96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818"/>
    <w:bookmarkStart w:name="z961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19"/>
    <w:bookmarkStart w:name="z96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 утверждении промежуточного ликвидационного баланса и реестра требований кредиторов.</w:t>
      </w:r>
    </w:p>
    <w:bookmarkEnd w:id="820"/>
    <w:bookmarkStart w:name="z96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активов и (или) обязательств.</w:t>
      </w:r>
    </w:p>
    <w:bookmarkEnd w:id="821"/>
    <w:bookmarkStart w:name="z96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номера балансовых счетов.</w:t>
      </w:r>
    </w:p>
    <w:bookmarkEnd w:id="822"/>
    <w:bookmarkStart w:name="z96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активы и обязательства на начало процесса ликвидации.</w:t>
      </w:r>
    </w:p>
    <w:bookmarkEnd w:id="823"/>
    <w:bookmarkStart w:name="z96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активы и (или) обязательства на дату составления промежуточного ликвидационного баланса.</w:t>
      </w:r>
    </w:p>
    <w:bookmarkEnd w:id="824"/>
    <w:bookmarkStart w:name="z96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активам и (или) обязательствам, представляющие собой разницу между графами 5 и 4.</w:t>
      </w:r>
    </w:p>
    <w:bookmarkEnd w:id="8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970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26"/>
    <w:bookmarkStart w:name="z97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827"/>
    <w:bookmarkStart w:name="z97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828"/>
    <w:bookmarkStart w:name="z97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филиала страховой (перестраховочной) организации-нерезидента Республики Казахстан</w:t>
      </w:r>
    </w:p>
    <w:bookmarkEnd w:id="829"/>
    <w:bookmarkStart w:name="z97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F15-LKSО</w:t>
      </w:r>
    </w:p>
    <w:bookmarkEnd w:id="830"/>
    <w:bookmarkStart w:name="z97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831"/>
    <w:bookmarkStart w:name="z97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832"/>
    <w:bookmarkStart w:name="z97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833"/>
    <w:bookmarkStart w:name="z97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прекращающего деятельность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Казахстан)</w:t>
      </w:r>
    </w:p>
    <w:bookmarkEnd w:id="835"/>
    <w:bookmarkStart w:name="z98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766"/>
        <w:gridCol w:w="1010"/>
        <w:gridCol w:w="1290"/>
        <w:gridCol w:w="1852"/>
        <w:gridCol w:w="3815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5 -графа 4)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в качестве резерва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3328"/>
        <w:gridCol w:w="950"/>
        <w:gridCol w:w="1214"/>
        <w:gridCol w:w="1743"/>
        <w:gridCol w:w="3591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5 -графа 4)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со страховой (перестраховочной) деятельностью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РЕПО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Обязательствам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деятельности филиала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обязательства, счет головного офиса, резервы и результаты деятельности филиала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 Адрес электронной почты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6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Промежуточный ликвидационный баланс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Индекс формы административных данных: F15-LKSО</w:t>
      </w:r>
    </w:p>
    <w:bookmarkEnd w:id="839"/>
    <w:bookmarkStart w:name="z987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0"/>
    <w:bookmarkStart w:name="z98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"Промежуточный ликвидационный баланс филиала страховой (перестраховочной) организации-нерезидента Республики Казахстан" (далее - Форма).</w:t>
      </w:r>
    </w:p>
    <w:bookmarkEnd w:id="841"/>
    <w:bookmarkStart w:name="z98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842"/>
    <w:bookmarkStart w:name="z99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843"/>
    <w:bookmarkStart w:name="z99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истечения срока, установленного для предъявления претензий (заявлений) кредиторами прекращающего деятельность филиала страховой (перестраховочной) организации-нерезидента Республики Казахстан, ликвидационная комиссия в месячный срок составляет промежуточный ликвидационный баланс прекращающего деятельность филиала страховой (перестраховочной) организации-нерезидента Республики Казахстан по состоянию на дату окончания срока, установленного для составления промежуточного ликвидационного баланса, и в течение пяти рабочих дней после истечения срока представляет его в уполномоченный орган по регулированию, контролю и надзору финансового рынка и финансовых организаций.</w:t>
      </w:r>
    </w:p>
    <w:bookmarkEnd w:id="844"/>
    <w:bookmarkStart w:name="z99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845"/>
    <w:bookmarkStart w:name="z99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846"/>
    <w:bookmarkStart w:name="z994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47"/>
    <w:bookmarkStart w:name="z99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 утверждении промежуточного ликвидационного баланса и реестра требований кредиторов.</w:t>
      </w:r>
    </w:p>
    <w:bookmarkEnd w:id="848"/>
    <w:bookmarkStart w:name="z99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активов и (или) обязательств.</w:t>
      </w:r>
    </w:p>
    <w:bookmarkEnd w:id="849"/>
    <w:bookmarkStart w:name="z99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номера балансовых счетов.</w:t>
      </w:r>
    </w:p>
    <w:bookmarkEnd w:id="850"/>
    <w:bookmarkStart w:name="z99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активы и обязательства на начало процесса ликвидации.</w:t>
      </w:r>
    </w:p>
    <w:bookmarkEnd w:id="851"/>
    <w:bookmarkStart w:name="z99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активы и (или) обязательства на дату составления промежуточного ликвидационного баланса.</w:t>
      </w:r>
    </w:p>
    <w:bookmarkEnd w:id="852"/>
    <w:bookmarkStart w:name="z100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активам и (или) обязательствам, представляющие собой разницу между графами 5 и 4.</w:t>
      </w:r>
    </w:p>
    <w:bookmarkEnd w:id="8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03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54"/>
    <w:bookmarkStart w:name="z100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855"/>
    <w:bookmarkStart w:name="z10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856"/>
    <w:bookmarkStart w:name="z100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кредиторов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на начало ликвидационного процесса</w:t>
      </w:r>
    </w:p>
    <w:bookmarkEnd w:id="857"/>
    <w:bookmarkStart w:name="z10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F16-LKSO</w:t>
      </w:r>
    </w:p>
    <w:bookmarkEnd w:id="858"/>
    <w:bookmarkStart w:name="z100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859"/>
    <w:bookmarkStart w:name="z100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860"/>
    <w:bookmarkStart w:name="z101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861"/>
    <w:bookmarkStart w:name="z101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8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263"/>
        <w:gridCol w:w="2898"/>
        <w:gridCol w:w="1263"/>
        <w:gridCol w:w="1614"/>
        <w:gridCol w:w="560"/>
        <w:gridCol w:w="912"/>
        <w:gridCol w:w="1264"/>
      </w:tblGrid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кредитора (юридический, фактический)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 Адрес электронной почты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списка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процесса</w:t>
            </w:r>
          </w:p>
        </w:tc>
      </w:tr>
    </w:tbl>
    <w:bookmarkStart w:name="z1016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Список кредиторов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>(индекс - F16-LKSO, периодичность – разовая)</w:t>
      </w:r>
    </w:p>
    <w:bookmarkEnd w:id="865"/>
    <w:bookmarkStart w:name="z1017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6"/>
    <w:bookmarkStart w:name="z101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"Список кредиторов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на начало ликвидационного процесса" (далее - Форма).</w:t>
      </w:r>
    </w:p>
    <w:bookmarkEnd w:id="867"/>
    <w:bookmarkStart w:name="z101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868"/>
    <w:bookmarkStart w:name="z102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869"/>
    <w:bookmarkStart w:name="z102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870"/>
    <w:bookmarkStart w:name="z102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871"/>
    <w:bookmarkStart w:name="z102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Форму подписывает председатель ликвидационной комиссии, главный бухгалтер или лица, уполномоченные ими на подписание отчета, и исполнитель. </w:t>
      </w:r>
    </w:p>
    <w:bookmarkEnd w:id="872"/>
    <w:bookmarkStart w:name="z1024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73"/>
    <w:bookmarkStart w:name="z102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и представляется в уполномоченный орган по регулированию, контролю и надзору финансового рынка и финансовых организаций в оригинале и в копии в одном экземпляре.</w:t>
      </w:r>
    </w:p>
    <w:bookmarkEnd w:id="874"/>
    <w:bookmarkStart w:name="z102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номера балансовых счетов.</w:t>
      </w:r>
    </w:p>
    <w:bookmarkEnd w:id="875"/>
    <w:bookmarkStart w:name="z102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наименование кредитора.</w:t>
      </w:r>
    </w:p>
    <w:bookmarkEnd w:id="876"/>
    <w:bookmarkStart w:name="z102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юридический и фактический адрес кредитора.</w:t>
      </w:r>
    </w:p>
    <w:bookmarkEnd w:id="877"/>
    <w:bookmarkStart w:name="z102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кредиторской задолженности на начало ликвидационного процесса в национальной и (или) иностранной валютах.</w:t>
      </w:r>
    </w:p>
    <w:bookmarkEnd w:id="8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32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заявленных кредиторами ликвидируемой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 претензий (заявлений)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Казахстан)</w:t>
      </w:r>
    </w:p>
    <w:bookmarkEnd w:id="879"/>
    <w:bookmarkStart w:name="z1033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652"/>
        <w:gridCol w:w="1652"/>
        <w:gridCol w:w="1652"/>
        <w:gridCol w:w="2112"/>
        <w:gridCol w:w="733"/>
        <w:gridCol w:w="1193"/>
        <w:gridCol w:w="1654"/>
      </w:tblGrid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1690"/>
        <w:gridCol w:w="2160"/>
        <w:gridCol w:w="750"/>
        <w:gridCol w:w="1220"/>
        <w:gridCol w:w="1690"/>
        <w:gridCol w:w="16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1570"/>
        <w:gridCol w:w="2007"/>
        <w:gridCol w:w="697"/>
        <w:gridCol w:w="1134"/>
        <w:gridCol w:w="1571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непризнанные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5"/>
        <w:gridCol w:w="5572"/>
        <w:gridCol w:w="1803"/>
      </w:tblGrid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(непризнания) ликвидационной комиссией требований кредитора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ответа, направленного ликвидационной комиссией кредитору о признании (непризнании) его требования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учета заявленных кредиторами ликвидируемой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организации, прекращающего деятельность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 претензий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(заявлений) делается запись "Пронумеровано и прошнуровано _____ листов".</w:t>
      </w:r>
    </w:p>
    <w:bookmarkEnd w:id="884"/>
    <w:bookmarkStart w:name="z103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885"/>
    <w:bookmarkStart w:name="z103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886"/>
    <w:bookmarkStart w:name="z104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</w:t>
      </w:r>
    </w:p>
    <w:bookmarkEnd w:id="887"/>
    <w:bookmarkStart w:name="z104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bookmarkEnd w:id="8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44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невостребованной кредиторской задолженности ликвидируемой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организации, прекращающего деятельность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Казахстан)</w:t>
      </w:r>
    </w:p>
    <w:bookmarkEnd w:id="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652"/>
        <w:gridCol w:w="1652"/>
        <w:gridCol w:w="2112"/>
        <w:gridCol w:w="733"/>
        <w:gridCol w:w="1193"/>
        <w:gridCol w:w="1653"/>
        <w:gridCol w:w="1653"/>
      </w:tblGrid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невостребованная кредитором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невостребованной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кредиторской задолженности ликвидируемой страховой (перестраховочной)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делается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bookmarkEnd w:id="890"/>
    <w:bookmarkStart w:name="z104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</w:t>
      </w:r>
    </w:p>
    <w:bookmarkEnd w:id="891"/>
    <w:bookmarkStart w:name="z104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bookmarkEnd w:id="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51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собственного имущества ликвидируемой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Казахстан)</w:t>
      </w:r>
    </w:p>
    <w:bookmarkEnd w:id="8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972"/>
        <w:gridCol w:w="2054"/>
        <w:gridCol w:w="2231"/>
        <w:gridCol w:w="2502"/>
        <w:gridCol w:w="1025"/>
        <w:gridCol w:w="1029"/>
        <w:gridCol w:w="1515"/>
      </w:tblGrid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 на начало ликвидационного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инвентаризации (номер и дата)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имущества (согласно инвентарной описи)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данных инвентарной описи с данными учета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6591"/>
        <w:gridCol w:w="34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имущества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оценщика, данные лицензии оценщика на осуществление оценочной деятельности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858"/>
        <w:gridCol w:w="2015"/>
        <w:gridCol w:w="1309"/>
        <w:gridCol w:w="2485"/>
        <w:gridCol w:w="2016"/>
        <w:gridCol w:w="13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имущества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дату составления промежуточного ликвидационного баланса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купли- продажи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документа, подтверждающего поступление денег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наименование и номер документа, подтверждающего списание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собственного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 организации, прекращающего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делается запись "Пронумеровано и прошнуровано _____ листов".</w:t>
      </w:r>
    </w:p>
    <w:bookmarkEnd w:id="897"/>
    <w:bookmarkStart w:name="z105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898"/>
    <w:bookmarkStart w:name="z105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899"/>
    <w:bookmarkStart w:name="z105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</w:t>
      </w:r>
    </w:p>
    <w:bookmarkEnd w:id="900"/>
    <w:bookmarkStart w:name="z106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bookmarkEnd w:id="9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63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дебиторской задолженности ликвидируемой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организации, прекращающего деятельность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Казахстан)</w:t>
      </w:r>
    </w:p>
    <w:bookmarkEnd w:id="9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038"/>
        <w:gridCol w:w="2382"/>
        <w:gridCol w:w="1038"/>
        <w:gridCol w:w="1038"/>
        <w:gridCol w:w="1038"/>
        <w:gridCol w:w="1038"/>
        <w:gridCol w:w="1038"/>
        <w:gridCol w:w="1039"/>
        <w:gridCol w:w="1613"/>
      </w:tblGrid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дебитора (юридический, фактический)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дату составления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1510"/>
        <w:gridCol w:w="1510"/>
        <w:gridCol w:w="1510"/>
        <w:gridCol w:w="1511"/>
        <w:gridCol w:w="1511"/>
      </w:tblGrid>
      <w:tr>
        <w:trPr>
          <w:trHeight w:val="30" w:hRule="atLeast"/>
        </w:trPr>
        <w:tc>
          <w:tcPr>
            <w:tcW w:w="4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17 -графа 10)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изменений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(перестраховочной), прекращающего деятельность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делается запись "Пронумеровано и прошнуровано _____ листов".</w:t>
      </w:r>
    </w:p>
    <w:bookmarkEnd w:id="906"/>
    <w:bookmarkStart w:name="z106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907"/>
    <w:bookmarkStart w:name="z107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908"/>
    <w:bookmarkStart w:name="z107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</w:t>
      </w:r>
    </w:p>
    <w:bookmarkEnd w:id="909"/>
    <w:bookmarkStart w:name="z107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bookmarkEnd w:id="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075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11"/>
    <w:bookmarkStart w:name="z107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912"/>
    <w:bookmarkStart w:name="z107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913"/>
    <w:bookmarkStart w:name="z107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Индекс формы административных данных: F17-LKSО</w:t>
      </w:r>
    </w:p>
    <w:bookmarkEnd w:id="914"/>
    <w:bookmarkStart w:name="z107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915"/>
    <w:bookmarkStart w:name="z108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916"/>
    <w:bookmarkStart w:name="z108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организаций, добровольно и принудительно прекращающих деятельность филиалов страховых организаций-нерезидентов Республики Казахстан</w:t>
      </w:r>
    </w:p>
    <w:bookmarkEnd w:id="917"/>
    <w:bookmarkStart w:name="z108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9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страховой (перестраховочной) организации-нерезидента Республики Казахстан)</w:t>
      </w:r>
    </w:p>
    <w:bookmarkEnd w:id="919"/>
    <w:bookmarkStart w:name="z108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384"/>
        <w:gridCol w:w="1768"/>
        <w:gridCol w:w="2538"/>
        <w:gridCol w:w="5227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5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Адрес электронной почты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 20__ года </w:t>
      </w:r>
    </w:p>
    <w:bookmarkEnd w:id="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88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по внебалансовым счетам ликвидируемой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F17-LKSO, периодичность – разовая)</w:t>
      </w:r>
    </w:p>
    <w:bookmarkEnd w:id="922"/>
    <w:bookmarkStart w:name="z108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3"/>
    <w:bookmarkStart w:name="z109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924"/>
    <w:bookmarkStart w:name="z109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925"/>
    <w:bookmarkStart w:name="z109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926"/>
    <w:bookmarkStart w:name="z109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927"/>
    <w:bookmarkStart w:name="z109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28"/>
    <w:bookmarkStart w:name="z109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929"/>
    <w:bookmarkStart w:name="z1096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30"/>
    <w:bookmarkStart w:name="z109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 и 2 указываются номера и наименования счетов, предусмотренные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</w:t>
      </w:r>
    </w:p>
    <w:bookmarkEnd w:id="931"/>
    <w:bookmarkStart w:name="z109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 суммарном значении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внебалансовым счетам Типового плана счетов на начало ликвидационного процесса.</w:t>
      </w:r>
    </w:p>
    <w:bookmarkEnd w:id="932"/>
    <w:bookmarkStart w:name="z109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 суммарном значении результаты деятельности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внебалансовым счетам Типового плана счетов на дату составления промежуточного ликвидационного баланса.</w:t>
      </w:r>
    </w:p>
    <w:bookmarkEnd w:id="933"/>
    <w:bookmarkStart w:name="z110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изменения по внебалансовым счетам за отчетный период, представляющие собой разницу между графами 4 и 3.</w:t>
      </w:r>
    </w:p>
    <w:bookmarkEnd w:id="9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103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35"/>
    <w:bookmarkStart w:name="z110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по регулированию, контролю и надзору финансового рынка и финансовых организаций </w:t>
      </w:r>
    </w:p>
    <w:bookmarkEnd w:id="936"/>
    <w:bookmarkStart w:name="z110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937"/>
    <w:bookmarkStart w:name="z110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</w:t>
      </w:r>
    </w:p>
    <w:bookmarkEnd w:id="938"/>
    <w:bookmarkStart w:name="z110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F18-LKSО</w:t>
      </w:r>
    </w:p>
    <w:bookmarkEnd w:id="939"/>
    <w:bookmarkStart w:name="z110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940"/>
    <w:bookmarkStart w:name="z110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941"/>
    <w:bookmarkStart w:name="z111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организаций, добровольно и принудительно прекращающих деятельность филиалов страховых организаций-нерезидентов Республики Казахстан</w:t>
      </w:r>
    </w:p>
    <w:bookmarkEnd w:id="942"/>
    <w:bookmarkStart w:name="z111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9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4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организации-нерезидента Республики Казахстан)</w:t>
      </w:r>
    </w:p>
    <w:bookmarkEnd w:id="9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757"/>
        <w:gridCol w:w="1188"/>
        <w:gridCol w:w="648"/>
        <w:gridCol w:w="828"/>
        <w:gridCol w:w="287"/>
        <w:gridCol w:w="468"/>
        <w:gridCol w:w="648"/>
        <w:gridCol w:w="649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1+2+3+4+5+6+7+8+9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4"/>
        <w:gridCol w:w="2223"/>
        <w:gridCol w:w="2224"/>
        <w:gridCol w:w="2889"/>
      </w:tblGrid>
      <w:tr>
        <w:trPr>
          <w:trHeight w:val="30" w:hRule="atLeast"/>
        </w:trPr>
        <w:tc>
          <w:tcPr>
            <w:tcW w:w="4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 включенных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промежуточный ликвидационный баланс ликвидируемой страховой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прекращающего деятельность филиала страховой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делается запись "Пронумеровано и прошнуровано _____ листов".</w:t>
      </w:r>
    </w:p>
    <w:bookmarkEnd w:id="946"/>
    <w:bookmarkStart w:name="z111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9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Реестр требований кредиторов, включенных в промежуточный ликвидационный</w:t>
      </w:r>
      <w:r>
        <w:br/>
      </w:r>
      <w:r>
        <w:rPr>
          <w:rFonts w:ascii="Times New Roman"/>
          <w:b/>
          <w:i w:val="false"/>
          <w:color w:val="000000"/>
        </w:rPr>
        <w:t>баланс ликвидируемой страховой организации, прекращающего деятельность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F18-LKSO, периодичность – разовая)</w:t>
      </w:r>
    </w:p>
    <w:bookmarkEnd w:id="948"/>
    <w:bookmarkStart w:name="z1120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9"/>
    <w:bookmarkStart w:name="z112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Казахстан" (далее - Форма).</w:t>
      </w:r>
    </w:p>
    <w:bookmarkEnd w:id="950"/>
    <w:bookmarkStart w:name="z112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951"/>
    <w:bookmarkStart w:name="z112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952"/>
    <w:bookmarkStart w:name="z112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953"/>
    <w:bookmarkStart w:name="z112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954"/>
    <w:bookmarkStart w:name="z112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955"/>
    <w:bookmarkStart w:name="z112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956"/>
    <w:bookmarkStart w:name="z1128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57"/>
    <w:bookmarkStart w:name="z112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958"/>
    <w:bookmarkStart w:name="z113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959"/>
    <w:bookmarkStart w:name="z113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960"/>
    <w:bookmarkStart w:name="z113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961"/>
    <w:bookmarkStart w:name="z113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962"/>
    <w:bookmarkStart w:name="z113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наименования документов, послуживших основанием для признания требований кредитора ликвидационной комиссией.</w:t>
      </w:r>
    </w:p>
    <w:bookmarkEnd w:id="963"/>
    <w:bookmarkStart w:name="z113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964"/>
    <w:bookmarkStart w:name="z113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страховой организации.</w:t>
      </w:r>
    </w:p>
    <w:bookmarkEnd w:id="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139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66"/>
    <w:bookmarkStart w:name="z114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967"/>
    <w:bookmarkStart w:name="z114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968"/>
    <w:bookmarkStart w:name="z114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кредиторов, включенных в промежуточный ликвидационный баланс перестраховочной организации, прекращающего деятельность филиала перестраховочной организации-нерезидента Республики Казахстан</w:t>
      </w:r>
    </w:p>
    <w:bookmarkEnd w:id="969"/>
    <w:bookmarkStart w:name="z114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F19-LKSО</w:t>
      </w:r>
    </w:p>
    <w:bookmarkEnd w:id="970"/>
    <w:bookmarkStart w:name="z114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971"/>
    <w:bookmarkStart w:name="z114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972"/>
    <w:bookmarkStart w:name="z114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перестраховочных организаций, добровольно и принудительно прекращающих деятельность филиалов страховых организаций-нерезидентов Республики Казахстан</w:t>
      </w:r>
    </w:p>
    <w:bookmarkEnd w:id="973"/>
    <w:bookmarkStart w:name="z114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9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0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перестраховочной организации, прекращающего</w:t>
      </w:r>
      <w:r>
        <w:br/>
      </w:r>
      <w:r>
        <w:rPr>
          <w:rFonts w:ascii="Times New Roman"/>
          <w:b/>
          <w:i w:val="false"/>
          <w:color w:val="000000"/>
        </w:rPr>
        <w:t>деятельность филиала перестраховочной организации-нерезидента Республики Казахстан)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5972"/>
        <w:gridCol w:w="1356"/>
        <w:gridCol w:w="739"/>
        <w:gridCol w:w="945"/>
        <w:gridCol w:w="328"/>
        <w:gridCol w:w="534"/>
        <w:gridCol w:w="740"/>
        <w:gridCol w:w="74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очередь, 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4"/>
        <w:gridCol w:w="2223"/>
        <w:gridCol w:w="2224"/>
        <w:gridCol w:w="2889"/>
      </w:tblGrid>
      <w:tr>
        <w:trPr>
          <w:trHeight w:val="30" w:hRule="atLeast"/>
        </w:trPr>
        <w:tc>
          <w:tcPr>
            <w:tcW w:w="4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 включенных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промежуточный ликвидационный баланс перестраховочной организации, прекращающего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филиала перестраховочной 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делается запись "Пронумеровано и прошнуровано _____ листов".</w:t>
      </w:r>
    </w:p>
    <w:bookmarkEnd w:id="977"/>
    <w:bookmarkStart w:name="z115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9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перестраховочной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5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Реестр требований кредиторов, включенных в промежуточный ликвидационный</w:t>
      </w:r>
      <w:r>
        <w:br/>
      </w:r>
      <w:r>
        <w:rPr>
          <w:rFonts w:ascii="Times New Roman"/>
          <w:b/>
          <w:i w:val="false"/>
          <w:color w:val="000000"/>
        </w:rPr>
        <w:t>баланс перестраховочной организации, прекращающего деятельность филиала</w:t>
      </w:r>
      <w:r>
        <w:br/>
      </w:r>
      <w:r>
        <w:rPr>
          <w:rFonts w:ascii="Times New Roman"/>
          <w:b/>
          <w:i w:val="false"/>
          <w:color w:val="000000"/>
        </w:rPr>
        <w:t>перестраховочной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F19-LKSO, периодичность – разовая)</w:t>
      </w:r>
    </w:p>
    <w:bookmarkEnd w:id="979"/>
    <w:bookmarkStart w:name="z1156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0"/>
    <w:bookmarkStart w:name="z115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перестраховочной организации, прекращающего деятельность филиала перестраховочной организации-нерезидента Республики Казахстан" (далее - Форма).</w:t>
      </w:r>
    </w:p>
    <w:bookmarkEnd w:id="981"/>
    <w:bookmarkStart w:name="z115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982"/>
    <w:bookmarkStart w:name="z115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983"/>
    <w:bookmarkStart w:name="z116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984"/>
    <w:bookmarkStart w:name="z116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985"/>
    <w:bookmarkStart w:name="z116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986"/>
    <w:bookmarkStart w:name="z116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987"/>
    <w:bookmarkStart w:name="z1164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88"/>
    <w:bookmarkStart w:name="z116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989"/>
    <w:bookmarkStart w:name="z116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990"/>
    <w:bookmarkStart w:name="z116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991"/>
    <w:bookmarkStart w:name="z116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992"/>
    <w:bookmarkStart w:name="z116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993"/>
    <w:bookmarkStart w:name="z117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наименования документов, послуживших основанием для признания требований кредитора ликвидационной комиссией.</w:t>
      </w:r>
    </w:p>
    <w:bookmarkEnd w:id="994"/>
    <w:bookmarkStart w:name="z117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995"/>
    <w:bookmarkStart w:name="z117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перестраховочной организации.</w:t>
      </w:r>
    </w:p>
    <w:bookmarkEnd w:id="9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175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97"/>
    <w:bookmarkStart w:name="z117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998"/>
    <w:bookmarkStart w:name="z117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999"/>
    <w:bookmarkStart w:name="z117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отклонениях данных промежуточного ликвидационного баланса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сравнению с балансом, отчетом об активах и обязательствах на начало ликвидационного процесса</w:t>
      </w:r>
    </w:p>
    <w:bookmarkEnd w:id="1000"/>
    <w:bookmarkStart w:name="z117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F20-LKSO</w:t>
      </w:r>
    </w:p>
    <w:bookmarkEnd w:id="1001"/>
    <w:bookmarkStart w:name="z118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в случаях изменений показателей данных</w:t>
      </w:r>
    </w:p>
    <w:bookmarkEnd w:id="1002"/>
    <w:bookmarkStart w:name="z118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003"/>
    <w:bookmarkStart w:name="z118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</w:t>
      </w:r>
    </w:p>
    <w:bookmarkEnd w:id="1004"/>
    <w:bookmarkStart w:name="z118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10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5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/>
          <w:i w:val="false"/>
          <w:color w:val="000000"/>
        </w:rPr>
        <w:t>деятельность филиала страховой (перестраховочной) организации-нерезидента Республики Казахстан)</w:t>
      </w:r>
    </w:p>
    <w:bookmarkEnd w:id="1006"/>
    <w:bookmarkStart w:name="z118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2568"/>
        <w:gridCol w:w="962"/>
        <w:gridCol w:w="2569"/>
        <w:gridCol w:w="1318"/>
        <w:gridCol w:w="2570"/>
        <w:gridCol w:w="1319"/>
      </w:tblGrid>
      <w:tr>
        <w:trPr>
          <w:trHeight w:val="30" w:hRule="atLeast"/>
        </w:trPr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баланса, отчета об активах и обязательствах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начало 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2"/>
        <w:gridCol w:w="2312"/>
        <w:gridCol w:w="2306"/>
      </w:tblGrid>
      <w:tr>
        <w:trPr>
          <w:trHeight w:val="30" w:hRule="atLeast"/>
        </w:trPr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баланса, отчета об активах и обязательствах на начало ликвидации по сравнению с промежуточным ликвидационным балансом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отклонение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6 - графа 4)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подпись,__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имеющихся отклонениях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балансом,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отчетом об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процесса</w:t>
            </w:r>
          </w:p>
        </w:tc>
      </w:tr>
    </w:tbl>
    <w:bookmarkStart w:name="z1190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имеющихся отклонениях данных промежуточного ликвидационного</w:t>
      </w:r>
      <w:r>
        <w:br/>
      </w:r>
      <w:r>
        <w:rPr>
          <w:rFonts w:ascii="Times New Roman"/>
          <w:b/>
          <w:i w:val="false"/>
          <w:color w:val="000000"/>
        </w:rPr>
        <w:t>баланса ликвидируемой страховой (перестраховочной) организации, прекращающего</w:t>
      </w:r>
      <w:r>
        <w:br/>
      </w:r>
      <w:r>
        <w:rPr>
          <w:rFonts w:ascii="Times New Roman"/>
          <w:b/>
          <w:i w:val="false"/>
          <w:color w:val="000000"/>
        </w:rPr>
        <w:t>деятельность филиала страховой (перестраховочной) организации-нерезидента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сравнению с балансом, отчетом об активах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>(индекс – F20-LKSO, периодичность – в случаях изменений показателей данных)</w:t>
      </w:r>
    </w:p>
    <w:bookmarkEnd w:id="1010"/>
    <w:bookmarkStart w:name="z1191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1"/>
    <w:bookmarkStart w:name="z119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имеющихся отклонениях данных промежуточного ликвидационного баланса ликвидируемой страховой (перестраховочной) организации, прекращающего деятельность филиала страховой (перестраховочной) организации-нерезидента Республики Казахстан по сравнению с балансом, отчетом об активах и обязательствах на начало ликвидационного процесса" (далее - Форма).</w:t>
      </w:r>
    </w:p>
    <w:bookmarkEnd w:id="1012"/>
    <w:bookmarkStart w:name="z119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1013"/>
    <w:bookmarkStart w:name="z119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1014"/>
    <w:bookmarkStart w:name="z119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случае наличия отклонений данных промежуточного ликвидационного баланса с данными баланса, отчета об активах и обязательствах на начало ликвидационного процесса.</w:t>
      </w:r>
    </w:p>
    <w:bookmarkEnd w:id="1015"/>
    <w:bookmarkStart w:name="z119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016"/>
    <w:bookmarkStart w:name="z119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017"/>
    <w:bookmarkStart w:name="z1198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18"/>
    <w:bookmarkStart w:name="z119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баланса, отчета об активах и обязательствах.</w:t>
      </w:r>
    </w:p>
    <w:bookmarkEnd w:id="1019"/>
    <w:bookmarkStart w:name="z120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номер балансового счета, предусмотренного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16390.</w:t>
      </w:r>
    </w:p>
    <w:bookmarkEnd w:id="1020"/>
    <w:bookmarkStart w:name="z120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указывается сумма на начало ликвидации (по балансу, отчету об активах и обязательствах и оборотно-сальдовой ведомости).</w:t>
      </w:r>
    </w:p>
    <w:bookmarkEnd w:id="1021"/>
    <w:bookmarkStart w:name="z120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промежуточного ликвидационного баланса (по балансу, отчету об активах и обязательствах и оборотно-сальдовой ведомости).</w:t>
      </w:r>
    </w:p>
    <w:bookmarkEnd w:id="1022"/>
    <w:bookmarkStart w:name="z120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отклонение суммы баланса, отчета об активах и обязательствах на начало ликвидации по сравнению с промежуточным ликвидационным балансом.</w:t>
      </w:r>
    </w:p>
    <w:bookmarkEnd w:id="1023"/>
    <w:bookmarkStart w:name="z120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указываются первичные документы, подтверждающие отклонение.</w:t>
      </w:r>
    </w:p>
    <w:bookmarkEnd w:id="1024"/>
    <w:bookmarkStart w:name="z120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указываются причины отклонений.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208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26"/>
    <w:bookmarkStart w:name="z120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027"/>
    <w:bookmarkStart w:name="z121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1028"/>
    <w:bookmarkStart w:name="z121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(или) дополнения в реестр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</w:t>
      </w:r>
    </w:p>
    <w:bookmarkEnd w:id="1029"/>
    <w:bookmarkStart w:name="z121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F21-LKSO</w:t>
      </w:r>
    </w:p>
    <w:bookmarkEnd w:id="1030"/>
    <w:bookmarkStart w:name="z121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в случаях изменений показателей данных</w:t>
      </w:r>
    </w:p>
    <w:bookmarkEnd w:id="1031"/>
    <w:bookmarkStart w:name="z121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032"/>
    <w:bookmarkStart w:name="z121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организаций, добровольно и принудительно прекращающих деятельность филиалов страховых организаций-нерезидентов Республики Казахстан</w:t>
      </w:r>
    </w:p>
    <w:bookmarkEnd w:id="1033"/>
    <w:bookmarkStart w:name="z121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1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9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страховой организации, прекращающего деятельность</w:t>
      </w:r>
      <w:r>
        <w:br/>
      </w:r>
      <w:r>
        <w:rPr>
          <w:rFonts w:ascii="Times New Roman"/>
          <w:b/>
          <w:i w:val="false"/>
          <w:color w:val="000000"/>
        </w:rPr>
        <w:t>филиала страховой организации-нерезидента Республики Казахстан)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22"/>
        <w:gridCol w:w="524"/>
        <w:gridCol w:w="671"/>
        <w:gridCol w:w="233"/>
        <w:gridCol w:w="379"/>
        <w:gridCol w:w="525"/>
        <w:gridCol w:w="963"/>
        <w:gridCol w:w="525"/>
        <w:gridCol w:w="671"/>
        <w:gridCol w:w="233"/>
        <w:gridCol w:w="379"/>
        <w:gridCol w:w="525"/>
        <w:gridCol w:w="526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521"/>
        <w:gridCol w:w="527"/>
        <w:gridCol w:w="860"/>
        <w:gridCol w:w="1196"/>
        <w:gridCol w:w="3692"/>
        <w:gridCol w:w="2095"/>
        <w:gridCol w:w="1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 (между графой 6 или 7 и графой 3 или 4 соответственно)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документов)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организации, прекращающего деятельность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делается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bookmarkEnd w:id="1037"/>
    <w:bookmarkStart w:name="z122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0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прекращающего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24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Изменения и (или) дополнения в реестр требований кредиторов, включенных</w:t>
      </w:r>
      <w:r>
        <w:br/>
      </w:r>
      <w:r>
        <w:rPr>
          <w:rFonts w:ascii="Times New Roman"/>
          <w:b/>
          <w:i w:val="false"/>
          <w:color w:val="000000"/>
        </w:rPr>
        <w:t>в промежуточный ликвидационный баланс ликвидируемой страховой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прекращающего деятельность филиала страховой организации-нерезидента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F21-LKSO, периодичность – в случаях изменений показателей данных)</w:t>
      </w:r>
    </w:p>
    <w:bookmarkEnd w:id="1039"/>
    <w:bookmarkStart w:name="z1225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0"/>
    <w:bookmarkStart w:name="z122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страховой организации, прекращающего деятельность филиала страховой организации-нерезидента Республики Казахстан" (далее - Форма).</w:t>
      </w:r>
    </w:p>
    <w:bookmarkEnd w:id="1041"/>
    <w:bookmarkStart w:name="z122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1042"/>
    <w:bookmarkStart w:name="z122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1043"/>
    <w:bookmarkStart w:name="z122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1044"/>
    <w:bookmarkStart w:name="z123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1045"/>
    <w:bookmarkStart w:name="z123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046"/>
    <w:bookmarkStart w:name="z1232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47"/>
    <w:bookmarkStart w:name="z123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1048"/>
    <w:bookmarkStart w:name="z123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1049"/>
    <w:bookmarkStart w:name="z123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1050"/>
    <w:bookmarkStart w:name="z123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1051"/>
    <w:bookmarkStart w:name="z123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1052"/>
    <w:bookmarkStart w:name="z123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1053"/>
    <w:bookmarkStart w:name="z123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1054"/>
    <w:bookmarkStart w:name="z124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1055"/>
    <w:bookmarkStart w:name="z124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страховой организации.</w:t>
      </w:r>
    </w:p>
    <w:bookmarkEnd w:id="10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244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57"/>
    <w:bookmarkStart w:name="z124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058"/>
    <w:bookmarkStart w:name="z124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1059"/>
    <w:bookmarkStart w:name="z124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организации, прекращающего деятельность филиала перестраховочной организации-нерезидента Республики Казахстан</w:t>
      </w:r>
    </w:p>
    <w:bookmarkEnd w:id="1060"/>
    <w:bookmarkStart w:name="z124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F22-LKSO</w:t>
      </w:r>
    </w:p>
    <w:bookmarkEnd w:id="1061"/>
    <w:bookmarkStart w:name="z124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в случаях изменений показателей данных</w:t>
      </w:r>
    </w:p>
    <w:bookmarkEnd w:id="1062"/>
    <w:bookmarkStart w:name="z125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063"/>
    <w:bookmarkStart w:name="z125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перестраховочных организаций, добровольно и принудительно прекращающих деятельность филиалов перестраховочной организаций-нерезидентов Республики Казахстан</w:t>
      </w:r>
    </w:p>
    <w:bookmarkEnd w:id="1064"/>
    <w:bookmarkStart w:name="z125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5 (пяти) рабочих дней с даты истечения срока составления промежуточного ликвидационного баланса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5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ликвидируемой перестраховочной организации, прекращающего</w:t>
      </w:r>
      <w:r>
        <w:br/>
      </w:r>
      <w:r>
        <w:rPr>
          <w:rFonts w:ascii="Times New Roman"/>
          <w:b/>
          <w:i w:val="false"/>
          <w:color w:val="000000"/>
        </w:rPr>
        <w:t>деятельность филиала перестраховочной организации-нерезидента Республики Казахстан)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22"/>
        <w:gridCol w:w="524"/>
        <w:gridCol w:w="671"/>
        <w:gridCol w:w="233"/>
        <w:gridCol w:w="379"/>
        <w:gridCol w:w="525"/>
        <w:gridCol w:w="963"/>
        <w:gridCol w:w="525"/>
        <w:gridCol w:w="671"/>
        <w:gridCol w:w="233"/>
        <w:gridCol w:w="379"/>
        <w:gridCol w:w="525"/>
        <w:gridCol w:w="526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558"/>
        <w:gridCol w:w="540"/>
        <w:gridCol w:w="881"/>
        <w:gridCol w:w="1224"/>
        <w:gridCol w:w="3485"/>
        <w:gridCol w:w="2146"/>
        <w:gridCol w:w="1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 (между графой 6 или 7 и графой 3 или 4 соответственно)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ликвидируемой перестраховочной организации, прекращающего деятельность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перестраховочной организации-нерезидента Республики Казахстан делается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bookmarkEnd w:id="1068"/>
    <w:bookmarkStart w:name="z125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перестраховочной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0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Изменения и (или) дополнения в реестр требований кредиторов, включенных</w:t>
      </w:r>
      <w:r>
        <w:br/>
      </w:r>
      <w:r>
        <w:rPr>
          <w:rFonts w:ascii="Times New Roman"/>
          <w:b/>
          <w:i w:val="false"/>
          <w:color w:val="000000"/>
        </w:rPr>
        <w:t>в промежуточный ликвидационный баланс ликвидируемой перестраховочной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прекращающего деятельность филиала перестраховочной</w:t>
      </w:r>
      <w:r>
        <w:br/>
      </w:r>
      <w:r>
        <w:rPr>
          <w:rFonts w:ascii="Times New Roman"/>
          <w:b/>
          <w:i w:val="false"/>
          <w:color w:val="000000"/>
        </w:rPr>
        <w:t>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F22-LKSO, периодичность – в случаях изменений показателей данных)</w:t>
      </w:r>
    </w:p>
    <w:bookmarkEnd w:id="1070"/>
    <w:bookmarkStart w:name="z1261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1"/>
    <w:bookmarkStart w:name="z126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организации, прекращающего деятельность филиала перестраховочной организации-нерезидента Республики Казахстан" (далее - Форма).</w:t>
      </w:r>
    </w:p>
    <w:bookmarkEnd w:id="1072"/>
    <w:bookmarkStart w:name="z126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1073"/>
    <w:bookmarkStart w:name="z126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1074"/>
    <w:bookmarkStart w:name="z126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1075"/>
    <w:bookmarkStart w:name="z126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1076"/>
    <w:bookmarkStart w:name="z126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077"/>
    <w:bookmarkStart w:name="z1268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78"/>
    <w:bookmarkStart w:name="z126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1079"/>
    <w:bookmarkStart w:name="z127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1080"/>
    <w:bookmarkStart w:name="z127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1081"/>
    <w:bookmarkStart w:name="z127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1082"/>
    <w:bookmarkStart w:name="z127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1083"/>
    <w:bookmarkStart w:name="z127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1084"/>
    <w:bookmarkStart w:name="z127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1085"/>
    <w:bookmarkStart w:name="z127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1086"/>
    <w:bookmarkStart w:name="z127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перестраховочной организации.</w:t>
      </w:r>
    </w:p>
    <w:bookmarkEnd w:id="10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280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88"/>
    <w:bookmarkStart w:name="z128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089"/>
    <w:bookmarkStart w:name="z128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1090"/>
    <w:bookmarkStart w:name="z128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Ликвидационный баланс ликвидируемой страховой (перестраховочной) организации</w:t>
      </w:r>
    </w:p>
    <w:bookmarkEnd w:id="1091"/>
    <w:bookmarkStart w:name="z128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F23-LKSO</w:t>
      </w:r>
    </w:p>
    <w:bookmarkEnd w:id="1092"/>
    <w:bookmarkStart w:name="z128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1093"/>
    <w:bookmarkStart w:name="z128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094"/>
    <w:bookmarkStart w:name="z128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ликвидируемых страховых (перестраховочных) организаций</w:t>
      </w:r>
    </w:p>
    <w:bookmarkEnd w:id="1095"/>
    <w:bookmarkStart w:name="z128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после проведения ликвидационной комиссией мероприятий по завершению дел страховой (перестраховочной) организации</w:t>
      </w:r>
    </w:p>
    <w:bookmarkEnd w:id="10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0"/>
        <w:gridCol w:w="5480"/>
      </w:tblGrid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097"/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"___"___________20__года</w:t>
            </w:r>
          </w:p>
          <w:bookmarkEnd w:id="1098"/>
        </w:tc>
      </w:tr>
    </w:tbl>
    <w:bookmarkStart w:name="z129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ликвидируемой страховой (перестраховочной) организации)</w:t>
      </w:r>
    </w:p>
    <w:bookmarkEnd w:id="10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5857"/>
        <w:gridCol w:w="2277"/>
      </w:tblGrid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капитал, 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прошлых лет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297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Ликвидационный баланс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F23-LKSO, периодичность – разовая)</w:t>
      </w:r>
    </w:p>
    <w:bookmarkEnd w:id="1101"/>
    <w:bookmarkStart w:name="z1298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2"/>
    <w:bookmarkStart w:name="z129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"Ликвидационный баланс ликвидируемой страховой (перестраховочной) организации" (далее - Форма).</w:t>
      </w:r>
    </w:p>
    <w:bookmarkEnd w:id="1103"/>
    <w:bookmarkStart w:name="z130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1104"/>
    <w:bookmarkStart w:name="z130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1105"/>
    <w:bookmarkStart w:name="z130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баланс страховой (перестраховочной) организации составляется после проведения ликвидационной комиссией в полном объеме мероприятий по завершению дел страховой (перестраховочной) организации.</w:t>
      </w:r>
    </w:p>
    <w:bookmarkEnd w:id="1106"/>
    <w:bookmarkStart w:name="z130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107"/>
    <w:bookmarkStart w:name="z130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108"/>
    <w:bookmarkStart w:name="z1305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09"/>
    <w:bookmarkStart w:name="z130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ликвидационного баланса добровольно ликвидируемой страховой (перестраховочной) организации гриф "согласовано" не заполняется.</w:t>
      </w:r>
    </w:p>
    <w:bookmarkEnd w:id="1110"/>
    <w:bookmarkStart w:name="z130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статьи ликвидационного баланса.</w:t>
      </w:r>
    </w:p>
    <w:bookmarkEnd w:id="1111"/>
    <w:bookmarkStart w:name="z130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статей ликвидационного баланса.</w:t>
      </w:r>
    </w:p>
    <w:bookmarkEnd w:id="1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311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13"/>
    <w:bookmarkStart w:name="z131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114"/>
    <w:bookmarkStart w:name="z131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www.gov.kz/memleket/entities/ardfm</w:t>
      </w:r>
    </w:p>
    <w:bookmarkEnd w:id="1115"/>
    <w:bookmarkStart w:name="z131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</w:t>
      </w:r>
    </w:p>
    <w:bookmarkEnd w:id="1116"/>
    <w:bookmarkStart w:name="z131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F24-LKSO</w:t>
      </w:r>
    </w:p>
    <w:bookmarkEnd w:id="1117"/>
    <w:bookmarkStart w:name="z131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1118"/>
    <w:bookmarkStart w:name="z131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119"/>
    <w:bookmarkStart w:name="z131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ликвидационные комиссии добровольно и принудительно прекращающих деятельность филиалов страховых (перестраховочной) организаций-нерезидентов Республики Казахстан</w:t>
      </w:r>
    </w:p>
    <w:bookmarkEnd w:id="1120"/>
    <w:bookmarkStart w:name="z131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после проведения ликвидационной комиссией мероприятий по завершению дел прекращающего деятельность филиала страховой (перестраховочной) организации-нерезидента Республики Казахстан</w:t>
      </w:r>
    </w:p>
    <w:bookmarkEnd w:id="1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1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прекращающего деятельность филиала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организации-нерезидента Республики Казахстан)</w:t>
      </w:r>
    </w:p>
    <w:bookmarkEnd w:id="1122"/>
    <w:bookmarkStart w:name="z132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3752"/>
        <w:gridCol w:w="3753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деятельности филиала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активах и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25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Ликвидационный отчет об активах и обязательствах прекращающего деятельность</w:t>
      </w:r>
      <w:r>
        <w:br/>
      </w:r>
      <w:r>
        <w:rPr>
          <w:rFonts w:ascii="Times New Roman"/>
          <w:b/>
          <w:i w:val="false"/>
          <w:color w:val="000000"/>
        </w:rPr>
        <w:t>филиала страховой (перестраховочной) организации-нерезидента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 – F24-LKSO, периодичность – разовая)</w:t>
      </w:r>
    </w:p>
    <w:bookmarkEnd w:id="1125"/>
    <w:bookmarkStart w:name="z1326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6"/>
    <w:bookmarkStart w:name="z132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"Ликвидационного отчета об активах и обязательствах прекращающего деятельность филиала страховой (перестраховочной) организации-нерезидента Республики Казахстан" (далее - Форма).</w:t>
      </w:r>
    </w:p>
    <w:bookmarkEnd w:id="1127"/>
    <w:bookmarkStart w:name="z132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2) пункта 1 статьи 73 Закона Республики Казахстан от 18 декабря 2000 года "О страховой деятельности".</w:t>
      </w:r>
    </w:p>
    <w:bookmarkEnd w:id="1128"/>
    <w:bookmarkStart w:name="z132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от 21 мая 2013 года "О персональных данных и их защите".</w:t>
      </w:r>
    </w:p>
    <w:bookmarkEnd w:id="1129"/>
    <w:bookmarkStart w:name="z133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отчет об активах и обязательствах прекращающего деятельность филиала страховой (перестраховочной) организации-нерезидента Республики Казахстан составляется после проведения ликвидационной комиссией в полном объеме мероприятий по завершению дел страховой (перестраховочной) организации.</w:t>
      </w:r>
    </w:p>
    <w:bookmarkEnd w:id="1130"/>
    <w:bookmarkStart w:name="z133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131"/>
    <w:bookmarkStart w:name="z133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132"/>
    <w:bookmarkStart w:name="z1333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33"/>
    <w:bookmarkStart w:name="z133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ликвидационного отчета об активах и обязательствах.</w:t>
      </w:r>
    </w:p>
    <w:bookmarkEnd w:id="1134"/>
    <w:bookmarkStart w:name="z133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статей ликвидационного отчета об активах и обязательствах.</w:t>
      </w:r>
    </w:p>
    <w:bookmarkEnd w:id="1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1339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подлежащих обязательному хранению, и сроки их хранения профессиональными участниками страхового рынка (страховые брокеры, филиалы страхового брокера-нерезидента Республики Казахстан)</w:t>
      </w:r>
    </w:p>
    <w:bookmarkEnd w:id="1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97"/>
        <w:gridCol w:w="1277"/>
        <w:gridCol w:w="2718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 в исполнительном органе страхового брокера, филиала страхового брокера-нерезидента Республики Казахстан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Распорядительная деятельность</w:t>
            </w:r>
          </w:p>
          <w:bookmarkEnd w:id="1137"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 руководителя страхового брокера, филиала страхового брокера-нерезидента Республики Казахстан документы к ним (справки, заключения, доклады, информации, докладные записки, сводки, выписки и другие документы)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страховым брокером, филиалом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руководителя страхового брокера, филиала страхового брокера-нерезидента Республики Казахстан и документы к ним (справки, сводки, информации, докладные записки и другие документы):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 (за исключением нормативных правовых приказов);</w:t>
            </w:r>
          </w:p>
          <w:bookmarkEnd w:id="1138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(подтверждающие трудовую деятельность работников), по аттестации, повышению квалификации, присвоению званий (чинов), изменению фамилий, поощрению, награждению, оплате труда, премированию, выплатам, пособиям, отпускам работников с тяжелыми, вредными (особо вредными) и опасными (особо опасными) условиями труда, ежегодным трудовым отпускам, социальным отпускам, длительным зарубежным командировкам, командировкам работников с тяжелыми, вредными (особо вредными) и опасными (особо опасными) условиями труда;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организационно-распорядительным и административно-хозяйственным вопросам;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краткосрочным внутриреспубликанским и зарубежным командировкам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применению правил, положений, инструкций, методических указаний, рекомендаций и стандартов менеджмента качества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органами, органами местного государственного управления по основным (отраслевым, профильным) направлениям деятельности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другими организациями по основным (отраслевым, профильным) направлениям деятельности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Контроль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страхового брокера, филиала страхового брокера-нерезидента Республики Казахстан, проводимых уполномоченными государственными органами, аудиторскими организациями (доклады, докладные записки, справки, акты, заключения, отчеты, возражения, переписка)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(проверок) и контроля за исполнением решений, принятых по результатам осуществленных ревизий (проверок)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проверок, ревизий (докладные записки, отчеты, справки, переписка)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физических и юридических лиц, документы (справки, сведения, переписка и другие документы) по исполнению: 1) содержащие предложения творческого характера, сведения о серьезных недостатках, фактах коррупции и злоупотреблениях;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личного характера;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случае неоднократного обращения – 5 лет после последнего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оперативного характера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(докладные записки, справки, сводки, сведения, обзоры, аналитические справки, переписка) о состоянии работы по рассмотрению обращений физических и юридических лиц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страхового брокера, филиала страхового брокера-нерезидента Республики Казахстан, (учредительный договор, устав, дополнения и изменения к ним, положения, регистрационные свидетельства и другие документы)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выданная страховому брокеру, филиалу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лишения лицензии*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лишения передаются в уполномоченный орган по регулированию, контролю и надзору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положений, уставов, документы (справки, докладные записки, предложения) по их разработке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утверждения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страхового брокера, филиала страхового брокера-нерезидента Республики Казахстан, изменения к штатным расписаниям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приема-передачи, приложения к ним, составленные при смене: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руководителя организации;</w:t>
            </w:r>
          </w:p>
          <w:bookmarkEnd w:id="1139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должностных, ответственных и материально-ответственных лиц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материально-ответственного лица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экземпляров (копий) документов, содержащих сведения конфиденциального характера;</w:t>
            </w:r>
          </w:p>
          <w:bookmarkEnd w:id="1140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снятия грифа (пометки) ограничения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электронных носителей, содержащих сведения конфиденциального характера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Правовое обеспечение управления и производство по делам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праве собственности на землю, здания, имущество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Постановления, решения, определения, приговоры судов по вопросам деятельности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уполномоченных государственных органов, подтверждающие изъятие документа (дела)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возврата документа, дела или закрытия счета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(соглашения и контракты) об оказании услуг страховому брокеру, филиалу страхового брокера-нерезидента Республики Казахстан, организациями, оказывающими юридические услуги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договора, соглашения, контракта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юридической экспертизе договоров (заключения, справки, переписка)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применения уполномоченным органом по регулированию, контролю и надзору финансового рынка и финансовых организаций, ограниченных мер воздействия и санкций в отношении страхового брокера, филиала страхового брокера-нерезидента Республики Казахстан (докладные записки, справки, переписка)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предписания, переписка и другие документы) по делам об административных правонарушениях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подлинники которых изъяты правоохранительными органами по уголовным и гражданским делам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исков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судами последнего решения по искам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Документирование, управление документацией и организация архивного хранения документов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документов с указанием сроков хранения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и примерные номенклатуры дел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экспертной комиссии и документы к ним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об экспертной комиссии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ведомственном (частном) архиве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(исторические справки, листы архивных фондов, завершенных в делопроизводстве, акты приема-передачи дел на постоянное хранение в государственный архив, акты о выделении к уничтожению документов, не подлежащих хранению, акты проверок наличия и состояния дел и документов, акты о неисправимых повреждениях дел и другие документы, отражающие работу с архивным фондом) архивного фонда ведомственного (частного) архива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организации без правопреемника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ведомственного (частного) архива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организации без правопреемника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 истории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организации без правопреемника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 личному составу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организации без правопреемника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дел*: 1) постоянного хранения (утвержденные);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*Неутвержденные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срока хранения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уничтожения дел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и контроля (электронные данные в автоматизированной информационной системе):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приказов, распоряжений руководителя страхового брокера, филиала страхового брокера-нерезидента Республики Казахстан по основной (профильной) деятельности;</w:t>
            </w:r>
          </w:p>
          <w:bookmarkEnd w:id="1141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приказов, распоряжений руководителя страхового брокера, филиала страхового брокера-нерезидента Республики Казахстан по личному составу;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приказов, распоряжений руководителя страхового брокера, филиала страхового брокера-нерезидента Республики Казахстан по организационно-распорядительным и административно-хозяйственным вопросам;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входящих, исходящих и внутренних документов, в том числе по электронной почте, отправлений почты фельдъегерской связью;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исполнения документов;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телеграмм, телефонограмм, факсов, заявок на переговоры;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аудиовизуальных документов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методическим и организационным вопросам ведения делопроизводства и архивного дела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(заказы) на выдачу документов из ведомственного (частного) архива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справки, копии архивных документов, выписки из архивных документов, выданные по запросам физических и юридических лиц, документы (заявления, запросы, справки, переписка) к ним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выдачи документов во временное пользование из ведомственного (частного) архива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возвращения документов в ведомственный (частный) архив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поступления и выбытия документов из ведомственного (частного) архива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организации без правопреемника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показаний приборов измерения температуры и влажности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планы развития страхового брокера, филиала страхового брокера-нерезидента Республики Казахстан документы об их разработке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страхового брокера, филиала страхового брокера-нерезидента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полугодовые;</w:t>
            </w:r>
          </w:p>
          <w:bookmarkEnd w:id="1142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 и их экономические обоснования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прогнозирования и планирования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ЭПК</w:t>
            </w:r>
          </w:p>
          <w:bookmarkEnd w:id="1143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по бюджету, специальным и прочим средствам страхового брокера, филиала страхового брокера-нерезидента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  <w:bookmarkEnd w:id="1144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годовых - постоянно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финансирования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ЭПК</w:t>
            </w:r>
          </w:p>
          <w:bookmarkEnd w:id="1145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исполнения сметы затрат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Оперативный и статистический учет и отчетность</w:t>
            </w:r>
          </w:p>
          <w:bookmarkEnd w:id="1146"/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статистические, статистические сведения и таблицы по всем основным (профильным) направлениям и видам деятельности страхового брокера, филиала страхового брокера-нерезидента Республики Казахстан документы (информации, докладные записки и другие документы) к ним: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 и с большей периодичностью;</w:t>
            </w:r>
          </w:p>
          <w:bookmarkEnd w:id="1147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годовые и с большей периодичностью;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полугодовые;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годовых -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квартальные;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годовых, полугодовых -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месячные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годовых, полугодовых, квартальных - постоянно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по отчетам: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годовым;</w:t>
            </w:r>
          </w:p>
          <w:bookmarkEnd w:id="1148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годовых - постоянно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предоставлении отчетов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расходов организации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годовых смет расходов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  <w:bookmarkEnd w:id="1149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представленные филиалами, представительствами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отчетности страхового брокера, отчетность по данным бухгалтерского учета филиала страхового брокера-нерезидента Республики Казахстан и документы к ним (пояснительные записки, приложения, специализированные формы, аудиторские заключения):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  <w:bookmarkEnd w:id="1150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уполномоченные государственные органы: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  <w:bookmarkEnd w:id="1151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исчислению и уплате налогов и других обязательных платежей в бюджет: 1) годовые;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годовых финансовых отчетностей, отчетностей по данным бухгалтерского учета и иных отчетностей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записки, приложения к ним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руководителей и работников страхового брокера, филиала страхового брокера-нерезидента Республики Казахстан (книги начисления заработной платы):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работников;</w:t>
            </w:r>
          </w:p>
          <w:bookmarkEnd w:id="1152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получателей пенсий, специальных государственных и иных пособий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прекращения выплаты пособий и пенсий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(расчетно-платежные) ведомости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лицевых счетов - 75 лет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и платежные поручения по перечислению обязательных пенсионных взносов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лет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работников и платежные поручения по перечислению обязательных социальных отчислений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плате, об удержании из заработной платы, из средств социального страхования, о выплате отпускных и выходных пособий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*Паспорта зданий и сооружений - памятников архитектуры, находящихся под охраной государства - постоянно.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ликвидации основных средств (активов)</w:t>
            </w:r>
          </w:p>
          <w:bookmarkEnd w:id="1153"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пенсий, пособий по листкам нетрудоспособности по социальному страхованию, исполнительные листы, переписка по различным удержаниям из заработной платы (решения судов, отчеты, заключения)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(протоколы, описи, акты, инвентарные номера):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зданий, сооружений;</w:t>
            </w:r>
          </w:p>
          <w:bookmarkEnd w:id="1154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имущества и товарно-материальных ценностей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обязательства, переписка) о недостачах, растратах, хищениях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ЭПК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(планы, отчеты, протоколы, акты, справки, докладные записки, переписка) о проведении документальных ревизий финансово-хозяйственной деятельности, контрольно-ревизионной работы, аудиторских проверок, в том числе проверки кассы, правильности взимания налогов и других проверок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указанные в пунктах настоящего Перечня.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договора, соглашения</w:t>
            </w:r>
          </w:p>
          <w:bookmarkEnd w:id="1155"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полной материальной ответственности материально ответственного лица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материально-ответственного лица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денежных сумм и товарно-материальных ценностей (в том числе аннулированные доверенности)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сумм денег и товарно-материальных ценностей (в том числе аннулированные)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(книга "Журнал-главная", журналы учета ордеров, таблицы)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об утверждении и уточнении финансовой отчетности, отчетности по данным бухгалтерского учета и иной отчетности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утверждении и уточнении балансов, отчетов об активах и обязательств и отчетов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материально-ответственных лиц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5 лет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 работников (исполнительные документы)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5 лет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представляемые в бухгалтерию на оплату учебных отпусков, получение льгот по налогам и другие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5 лет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основных средств (зданий, сооружений), иного имущества, обязательств;</w:t>
            </w:r>
          </w:p>
          <w:bookmarkEnd w:id="1156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договоров, актов о приеме-передаче имущества;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приходно-расходных кассовых документов (счетов, платежных поручений);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хозяйственного имущества (материальных ценностей);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исполнительных листов;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сумм доходов и подоходного налога работников;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депонированной заработной платы;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доверенностей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основных средств (зданий, сооружений), иного имущества, обязательств;</w:t>
            </w:r>
          </w:p>
          <w:bookmarkEnd w:id="1157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договоров, актов о приеме-передаче имущества;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приходно-расходных кассовых документов (счетов, платежных поручений);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хозяйственного имущества (материальных ценностей);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исполнительных листов;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сумм доходов и подоходного налога работников;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депонированной заработной платы;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доверенностей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Трудовые отношения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отчеты: по труду, численности работников, их перемещениями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годовые фонды заработной платы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сводки, ведомости) по учету наличия, движения, комплектования, использования трудовых ресурсов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списки, переписка) о премировании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упорядочении и установлении размеров заработной платы, начислении премий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применении различных форм оплаты труда, установлении должностных окладов, применении тарифных сеток, регулировании и расходовании фонда заработной платы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Кадровое обеспечение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постановления (решения) аттестационных, квалификационных, тарификационных комиссий, документы (протоколы счетных комиссий, бюллетени тайного голосования) к ним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предприятиях с тяжелыми, вредными и опасными условиями труда - 75 лет ЭПК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должностей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(штатно-списочный состав) работников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получающих персональные ставки и оклады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лицевых счетов - 50 лет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членов аттестационных, квалификационных, тарификационных комиссий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сводки, сведения, ведомости проведения аттестации, квалификационных экзаменов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Подлинные личные документы (трудовые книжки, аттестаты, удостоверения, свидетельства, трудовые договоры)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*Невостребованные - не менее 50 лет (невостребованные трудовые книжки - 10 лет после достижения работником общеустановленного пенсионного возраста)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(доклады, сводки, справки, сведения) о состоянии и проверке работы с кадрами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(представления, ходатайства, анкеты, акты) об установлении персональных ставок, окладов, надбавок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отсутствии приказов об установлении и изменении окладов – 50 лет ЭПК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решения, справки, переписка) об оплате учебных отпусков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5 лет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докладные записки, служебные записки, выписки из приказов, заявления и другие документы), не вошедшие в состав личных дел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(анкеты, автобиографии, листки по учету кадров, заявления, резюме и другие документы) лиц, не принятых на работу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изъятия личных документов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анкеты, послужные списки, аттестационные листы и другие документы)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(карточки учета, приема, перемещения и увольнения лиц), работающих по совместительству: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работников, для которых в соответствии с законодательством Республики Казахстан о пенсионном обеспечении совместительство влияет на размер пенсий;</w:t>
            </w:r>
          </w:p>
          <w:bookmarkEnd w:id="1158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работников, имеющих полный должностной оклад (ставку) по основному месту работы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 работников (в том числе временных работников)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установлении и выплате персональных ставок, окладов, надбавок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приеме, проверке, распределении, перемещении, учете кадров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предоставления отпусков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 нетрудоспособности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личных дел, личных карточек, трудовых договоров (контрактов) трудовых соглашений;</w:t>
            </w:r>
          </w:p>
          <w:bookmarkEnd w:id="1159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выдачи (учета движения) трудовых книжек и вкладышей к ним;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справок о заработной плате, стаже, месте работы;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лиц, подлежащих воинскому учету;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отпусков;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работников, направленных в командировки;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выдачи командировочных удостоверений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Административно-хозяйственные вопросы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распорядка (служебного распорядка) страхового брокера, филиала страхового брокера-нерезидента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докладные и служебные записки, переписка) о нарушении правил внутреннего распорядка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докладные и служебные записки, заявки, списки, переписка) о выдаче, утрате удостоверений, пропусков, идентификационных карт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(заявки, переписка) о допуске в служебные помещения в нерабочее время и выходные дни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акты на бланки удостоверений, пропусков, идентификационных карт, расходные акты уничтожения удостоверений, пропусков, корешков к ним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сроках и размере арендной платы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(учета выдачи) удостоверений, пропусков, идентификационных карт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табели регистрации прихода и ухода (местных командировок) работников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Страховой рынок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лицензиару для получения лицензии на право осуществления страховой и иной разрешенной деятельности (финансовые документы, правила страхования, положение о внутреннем аудите (контроле), учетная политика, экономическое обоснование)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анкеты, копии личных документов, приказ, выписка из протокола) для согласования кандидатур на должности руководящих работников страхового брокера, филиала страхового брокера-нерезидента Республики Казахстан представленные в уполномоченный орган по регулированию, контролю и надзору финансового рынка и финансовых организаций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со страховыми (перестраховочными) организациями, филиалами страховой (перестраховочной) организации-нерезидента Республики Казахстан на оказание посреднических услуг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договорам на оказание посреднических услуг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регистрации договоров по оказанию посреднических услуг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договоров со страховыми (перестраховочными) организациями, филиалами страховых (перестраховочных) организации-нерезидентов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</w:tbl>
    <w:bookmarkStart w:name="z136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160"/>
    <w:bookmarkStart w:name="z136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bookmarkEnd w:id="1161"/>
    <w:bookmarkStart w:name="z136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имеет научно-историческое значение и передается в государственные архивы или хранится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комиссия.</w:t>
      </w:r>
    </w:p>
    <w:bookmarkEnd w:id="1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