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6555" w14:textId="4056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февраля 2021 года № 18. Зарегистрирован в Министерстве юстиции Республики Казахстан 19 февраля 2021 года № 22237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 (зарегистрирован в Реестре государственной регистрации нормативных правовых актов под № 10194, опубликован 1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национального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10 ноября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осуществляющих прием уведомлений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286"/>
        <w:gridCol w:w="3269"/>
        <w:gridCol w:w="6631"/>
        <w:gridCol w:w="437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уведомлений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ветеринарного контроля и надзора Министерства сельского хозяйства Республики Казахстан по городам Нур-Султан, Алматы и Шымкент, районам и городам областного значения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нормативам.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Министерства юстиции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нотариальной деятельности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контролю в сфере образования и науки Министерства образования и науки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здравоохранение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неинтервенционных клинических исследований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медицинских изделий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медицинских изделий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контроля качества и безопасности товаров и услуг Министерства здравоохранения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проведению санитарно-эпидемиологического аудита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проведении учебных тревог и противоаварийных тренировок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энергоаудиту и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операторов технического осмотра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применяемом режиме налогообложения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налогоплательщика, осуществляющего отдельные виды деятельности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администратора (временного администратора, реабилитационного, временного и банкротного управляющих)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финансовому мониторингу Министерства финансов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лица, являющегося субъектом финансового мониторинга в соответствии с Законом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турагентской деятельности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 (гида-переводчика), экскурсовода, инструктора туризма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осуществления иной деятельности субъектом естественной монополии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телекоммуникацийМинистерства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радиоэлектронных средств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высокочастотного устройства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морских научных исследований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создании зоологической коллекции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энергетической экспертизе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контроля в сферах углеводородов и недропользования Министерства энергетики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деятельности, связанной с оптовыми поставками нефтепродуктов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 и (или) их отдельных частей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услуг по предоставлению микрокредитов организацией, осуществляющей микрофинансовую деятельность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финансовых продуктов финансовой организацией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областей, городов республиканского значения и столицы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проведения научно-реставрационных работ на памятниках истории и культуры местного значения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саморегулируемой организации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