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15cd2" w14:textId="0b15c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15 июня 2010 года № 281 "Об утверждении Плана счетов бухгалтерского учета государственных учреждений"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12 февраля 2021 года № 103. Зарегистрирован в Министерстве юстиции Республики Казахстан 15 февраля 2021 года № 22205. Утратил силу приказом Министра финансов Республики Казахстан от 28 мая 2025 года № 261</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28.05.2025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15 июня 2010 года № 281 "Об утверждении Плана счетов бухгалтерского учета государственных учреждений (зарегистрирован в Реестре государственной регистрации нормативных правовых актов под № 6314, опубликован 11 сентября 2010 года в газете "Казахстанская правда" 239 –240 (26300 – 26301))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Плане</w:t>
      </w:r>
      <w:r>
        <w:rPr>
          <w:rFonts w:ascii="Times New Roman"/>
          <w:b w:val="false"/>
          <w:i w:val="false"/>
          <w:color w:val="000000"/>
          <w:sz w:val="28"/>
        </w:rPr>
        <w:t xml:space="preserve"> счетов бухгалтерского учета государственных учреждений, утвержденном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в части второй:</w:t>
      </w:r>
    </w:p>
    <w:bookmarkEnd w:id="4"/>
    <w:bookmarkStart w:name="z9" w:id="5"/>
    <w:p>
      <w:pPr>
        <w:spacing w:after="0"/>
        <w:ind w:left="0"/>
        <w:jc w:val="both"/>
      </w:pPr>
      <w:r>
        <w:rPr>
          <w:rFonts w:ascii="Times New Roman"/>
          <w:b w:val="false"/>
          <w:i w:val="false"/>
          <w:color w:val="000000"/>
          <w:sz w:val="28"/>
        </w:rPr>
        <w:t>
      абзац двадцать седьмой изложить в следующей редакции:</w:t>
      </w:r>
    </w:p>
    <w:bookmarkEnd w:id="5"/>
    <w:bookmarkStart w:name="z10" w:id="6"/>
    <w:p>
      <w:pPr>
        <w:spacing w:after="0"/>
        <w:ind w:left="0"/>
        <w:jc w:val="both"/>
      </w:pPr>
      <w:r>
        <w:rPr>
          <w:rFonts w:ascii="Times New Roman"/>
          <w:b w:val="false"/>
          <w:i w:val="false"/>
          <w:color w:val="000000"/>
          <w:sz w:val="28"/>
        </w:rPr>
        <w:t>
      "1088 – "Плановые назначения на принятие обязательств по проектам государственно–частного партнерства", где учитываются плановые назначения на принятие обязательств по проектам государственно–частного партнерства;";</w:t>
      </w:r>
    </w:p>
    <w:bookmarkEnd w:id="6"/>
    <w:bookmarkStart w:name="z11" w:id="7"/>
    <w:p>
      <w:pPr>
        <w:spacing w:after="0"/>
        <w:ind w:left="0"/>
        <w:jc w:val="both"/>
      </w:pPr>
      <w:r>
        <w:rPr>
          <w:rFonts w:ascii="Times New Roman"/>
          <w:b w:val="false"/>
          <w:i w:val="false"/>
          <w:color w:val="000000"/>
          <w:sz w:val="28"/>
        </w:rPr>
        <w:t>
      абзац тридцать четвертый изложить в следующей редакции:</w:t>
      </w:r>
    </w:p>
    <w:bookmarkEnd w:id="7"/>
    <w:bookmarkStart w:name="z12" w:id="8"/>
    <w:p>
      <w:pPr>
        <w:spacing w:after="0"/>
        <w:ind w:left="0"/>
        <w:jc w:val="both"/>
      </w:pPr>
      <w:r>
        <w:rPr>
          <w:rFonts w:ascii="Times New Roman"/>
          <w:b w:val="false"/>
          <w:i w:val="false"/>
          <w:color w:val="000000"/>
          <w:sz w:val="28"/>
        </w:rPr>
        <w:t>
      "1096 – "Плановые назначения на принятие обязательств по проектам государственно–частного партнерства", где учитываются плановые назначения на принятие обязательств по проектам государственно-частного партнерства.";</w:t>
      </w:r>
    </w:p>
    <w:bookmarkEnd w:id="8"/>
    <w:bookmarkStart w:name="z13"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9"/>
    <w:bookmarkStart w:name="z14" w:id="10"/>
    <w:p>
      <w:pPr>
        <w:spacing w:after="0"/>
        <w:ind w:left="0"/>
        <w:jc w:val="both"/>
      </w:pPr>
      <w:r>
        <w:rPr>
          <w:rFonts w:ascii="Times New Roman"/>
          <w:b w:val="false"/>
          <w:i w:val="false"/>
          <w:color w:val="000000"/>
          <w:sz w:val="28"/>
        </w:rPr>
        <w:t>
      в части второй:</w:t>
      </w:r>
    </w:p>
    <w:bookmarkEnd w:id="10"/>
    <w:bookmarkStart w:name="z15" w:id="11"/>
    <w:p>
      <w:pPr>
        <w:spacing w:after="0"/>
        <w:ind w:left="0"/>
        <w:jc w:val="both"/>
      </w:pPr>
      <w:r>
        <w:rPr>
          <w:rFonts w:ascii="Times New Roman"/>
          <w:b w:val="false"/>
          <w:i w:val="false"/>
          <w:color w:val="000000"/>
          <w:sz w:val="28"/>
        </w:rPr>
        <w:t>
      абзацы девятнадцать, двадцать и двадцать один изложить в следующей редакции:</w:t>
      </w:r>
    </w:p>
    <w:bookmarkEnd w:id="11"/>
    <w:bookmarkStart w:name="z16" w:id="12"/>
    <w:p>
      <w:pPr>
        <w:spacing w:after="0"/>
        <w:ind w:left="0"/>
        <w:jc w:val="both"/>
      </w:pPr>
      <w:r>
        <w:rPr>
          <w:rFonts w:ascii="Times New Roman"/>
          <w:b w:val="false"/>
          <w:i w:val="false"/>
          <w:color w:val="000000"/>
          <w:sz w:val="28"/>
        </w:rPr>
        <w:t>
      "1240 – "Краткосрочная дебиторская задолженность по ведомственным расчетам", предназначен для учета краткосрочной дебиторской задолженности государственных учреждений по ведомственным расчетам сроком погашения менее одного года. Данный счет включает следующие субсчета:</w:t>
      </w:r>
    </w:p>
    <w:bookmarkEnd w:id="12"/>
    <w:bookmarkStart w:name="z17" w:id="13"/>
    <w:p>
      <w:pPr>
        <w:spacing w:after="0"/>
        <w:ind w:left="0"/>
        <w:jc w:val="both"/>
      </w:pPr>
      <w:r>
        <w:rPr>
          <w:rFonts w:ascii="Times New Roman"/>
          <w:b w:val="false"/>
          <w:i w:val="false"/>
          <w:color w:val="000000"/>
          <w:sz w:val="28"/>
        </w:rPr>
        <w:t>
      1241 – "Краткосрочная дебиторская задолженность по внутриведомственным расчетам", предназначен для учета краткосрочной дебиторской задолженности государственных учреждений своей системы по внутриведомственным расчетам, в том числе по суммам кредитов, выданных за счет средств республиканского или местных бюджетов на возвратной основе;</w:t>
      </w:r>
    </w:p>
    <w:bookmarkEnd w:id="13"/>
    <w:bookmarkStart w:name="z18" w:id="14"/>
    <w:p>
      <w:pPr>
        <w:spacing w:after="0"/>
        <w:ind w:left="0"/>
        <w:jc w:val="both"/>
      </w:pPr>
      <w:r>
        <w:rPr>
          <w:rFonts w:ascii="Times New Roman"/>
          <w:b w:val="false"/>
          <w:i w:val="false"/>
          <w:color w:val="000000"/>
          <w:sz w:val="28"/>
        </w:rPr>
        <w:t>
      1242 – "Краткосрочная дебиторская задолженность по межведомственным расчетам", предназначен для учета краткосрочной дебиторской задолженности государственных учреждений по межведомственным расчетам, в том числе по суммам кредитов, выданных за счет средств республиканского или местных бюджетов на возвратной основе;";</w:t>
      </w:r>
    </w:p>
    <w:bookmarkEnd w:id="14"/>
    <w:bookmarkStart w:name="z19" w:id="15"/>
    <w:p>
      <w:pPr>
        <w:spacing w:after="0"/>
        <w:ind w:left="0"/>
        <w:jc w:val="both"/>
      </w:pPr>
      <w:r>
        <w:rPr>
          <w:rFonts w:ascii="Times New Roman"/>
          <w:b w:val="false"/>
          <w:i w:val="false"/>
          <w:color w:val="000000"/>
          <w:sz w:val="28"/>
        </w:rPr>
        <w:t>
      абзац двадцать шестой изложить в следующей редакции:</w:t>
      </w:r>
    </w:p>
    <w:bookmarkEnd w:id="15"/>
    <w:bookmarkStart w:name="z20" w:id="16"/>
    <w:p>
      <w:pPr>
        <w:spacing w:after="0"/>
        <w:ind w:left="0"/>
        <w:jc w:val="both"/>
      </w:pPr>
      <w:r>
        <w:rPr>
          <w:rFonts w:ascii="Times New Roman"/>
          <w:b w:val="false"/>
          <w:i w:val="false"/>
          <w:color w:val="000000"/>
          <w:sz w:val="28"/>
        </w:rPr>
        <w:t xml:space="preserve">
      "1263 – "Краткосрочная дебиторская задолженность прочих подотчетных лиц", где учитываются операций, связанные с выдачей командировочных расходов в соответствии с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8 Закона Республики Казахстан от 3 июля 2014 года "О физической культуре и спорте";";</w:t>
      </w:r>
    </w:p>
    <w:bookmarkEnd w:id="16"/>
    <w:bookmarkStart w:name="z21"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17"/>
    <w:bookmarkStart w:name="z22" w:id="18"/>
    <w:p>
      <w:pPr>
        <w:spacing w:after="0"/>
        <w:ind w:left="0"/>
        <w:jc w:val="both"/>
      </w:pPr>
      <w:r>
        <w:rPr>
          <w:rFonts w:ascii="Times New Roman"/>
          <w:b w:val="false"/>
          <w:i w:val="false"/>
          <w:color w:val="000000"/>
          <w:sz w:val="28"/>
        </w:rPr>
        <w:t>
      в части второй:</w:t>
      </w:r>
    </w:p>
    <w:bookmarkEnd w:id="18"/>
    <w:bookmarkStart w:name="z23" w:id="19"/>
    <w:p>
      <w:pPr>
        <w:spacing w:after="0"/>
        <w:ind w:left="0"/>
        <w:jc w:val="both"/>
      </w:pPr>
      <w:r>
        <w:rPr>
          <w:rFonts w:ascii="Times New Roman"/>
          <w:b w:val="false"/>
          <w:i w:val="false"/>
          <w:color w:val="000000"/>
          <w:sz w:val="28"/>
        </w:rPr>
        <w:t>
      абзац третий изложить в следующей редакции:</w:t>
      </w:r>
    </w:p>
    <w:bookmarkEnd w:id="19"/>
    <w:bookmarkStart w:name="z24" w:id="20"/>
    <w:p>
      <w:pPr>
        <w:spacing w:after="0"/>
        <w:ind w:left="0"/>
        <w:jc w:val="both"/>
      </w:pPr>
      <w:r>
        <w:rPr>
          <w:rFonts w:ascii="Times New Roman"/>
          <w:b w:val="false"/>
          <w:i w:val="false"/>
          <w:color w:val="000000"/>
          <w:sz w:val="28"/>
        </w:rPr>
        <w:t>
      "1311 – "Строительные материалы", где учитываются строительные материалы, используемые в процессе строительства и монтажных работ. К строительным материалам относятся силикатные материалы (цемент, керамзит, известь, песок, гравий, кирпич, черепица), обжиговые материалы (шлаковые, керамзитовые, керамические), сухие строительные смеси, строительный металл (железо, жесть, сталь, цинк листовой), песок, гравий, камень, щебень, отсев, дресва, строительный металл (арматура, сетка рабица), металлоизделия (гвозди, гайки, болты, скобяные изделия), стекло, пластмасса, металлопластик, санитарно-технические материалы (краны, муфты, тройники, трубы для водопровода, канализации, отопления, газа и другие материалы, используемые при монтажных и ремонтно-восстановительных работах), электротехнические материалы (кабель, лампы, патроны, ролики, шнур, провод, предохранители, изоляторы), химико-макательные (краска, олифа, толь), органические материалы (битумные и дегтевые вяжущие вещества, эмульсии) и другие аналогичные материалы;";</w:t>
      </w:r>
    </w:p>
    <w:bookmarkEnd w:id="20"/>
    <w:bookmarkStart w:name="z25" w:id="21"/>
    <w:p>
      <w:pPr>
        <w:spacing w:after="0"/>
        <w:ind w:left="0"/>
        <w:jc w:val="both"/>
      </w:pPr>
      <w:r>
        <w:rPr>
          <w:rFonts w:ascii="Times New Roman"/>
          <w:b w:val="false"/>
          <w:i w:val="false"/>
          <w:color w:val="000000"/>
          <w:sz w:val="28"/>
        </w:rPr>
        <w:t xml:space="preserve">
      Абзацы пятый и шестой изложить в следующей редакции: </w:t>
      </w:r>
    </w:p>
    <w:bookmarkEnd w:id="21"/>
    <w:bookmarkStart w:name="z26" w:id="22"/>
    <w:p>
      <w:pPr>
        <w:spacing w:after="0"/>
        <w:ind w:left="0"/>
        <w:jc w:val="both"/>
      </w:pPr>
      <w:r>
        <w:rPr>
          <w:rFonts w:ascii="Times New Roman"/>
          <w:b w:val="false"/>
          <w:i w:val="false"/>
          <w:color w:val="000000"/>
          <w:sz w:val="28"/>
        </w:rPr>
        <w:t>
      "1313 – "Медикаменты и перевязочные средства", где учитываются медикаменты, компоненты, бактерийные препараты, сыворотки, вакцины, кровь, перевязочные средства, термометры, тонометры, прочие лекарственные средства и изделия медицинского назначения в лечебно-профилактических и лечебно-ветеринарных и других государственных учреждениях, в планах финансирования, которых предусмотрены средства по соответствующей специфике экономической классификации расходов. На этом субсчете также учитываются вспомогательные и аптекарские материалы в медицинских учреждениях, имеющих свои аптеки;</w:t>
      </w:r>
    </w:p>
    <w:bookmarkEnd w:id="22"/>
    <w:bookmarkStart w:name="z27" w:id="23"/>
    <w:p>
      <w:pPr>
        <w:spacing w:after="0"/>
        <w:ind w:left="0"/>
        <w:jc w:val="both"/>
      </w:pPr>
      <w:r>
        <w:rPr>
          <w:rFonts w:ascii="Times New Roman"/>
          <w:b w:val="false"/>
          <w:i w:val="false"/>
          <w:color w:val="000000"/>
          <w:sz w:val="28"/>
        </w:rPr>
        <w:t>
      1314 – "Продукты питания", где учитываются продукты питания в государственных учреждениях, в планах финансирования, которых предусмотрены средства по соответствующей специфике экономической классификации расходов;";</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9" w:id="24"/>
    <w:p>
      <w:pPr>
        <w:spacing w:after="0"/>
        <w:ind w:left="0"/>
        <w:jc w:val="both"/>
      </w:pPr>
      <w:r>
        <w:rPr>
          <w:rFonts w:ascii="Times New Roman"/>
          <w:b w:val="false"/>
          <w:i w:val="false"/>
          <w:color w:val="000000"/>
          <w:sz w:val="28"/>
        </w:rPr>
        <w:t>
      "16. Подраздел 2300 "Основные средства" предназначен для учета основных средств.</w:t>
      </w:r>
    </w:p>
    <w:bookmarkEnd w:id="24"/>
    <w:bookmarkStart w:name="z30" w:id="25"/>
    <w:p>
      <w:pPr>
        <w:spacing w:after="0"/>
        <w:ind w:left="0"/>
        <w:jc w:val="both"/>
      </w:pPr>
      <w:r>
        <w:rPr>
          <w:rFonts w:ascii="Times New Roman"/>
          <w:b w:val="false"/>
          <w:i w:val="false"/>
          <w:color w:val="000000"/>
          <w:sz w:val="28"/>
        </w:rPr>
        <w:t>
      Данный подраздел включает следующие счета:</w:t>
      </w:r>
    </w:p>
    <w:bookmarkEnd w:id="25"/>
    <w:bookmarkStart w:name="z31" w:id="26"/>
    <w:p>
      <w:pPr>
        <w:spacing w:after="0"/>
        <w:ind w:left="0"/>
        <w:jc w:val="both"/>
      </w:pPr>
      <w:r>
        <w:rPr>
          <w:rFonts w:ascii="Times New Roman"/>
          <w:b w:val="false"/>
          <w:i w:val="false"/>
          <w:color w:val="000000"/>
          <w:sz w:val="28"/>
        </w:rPr>
        <w:t>
      2310 – "Земля", предназначен для учета любого вида земли, лесов, внутренних вод и месторождений полезных ископаемых, приобретенных за счет средств, выделяемых из бюджета;</w:t>
      </w:r>
    </w:p>
    <w:bookmarkEnd w:id="26"/>
    <w:bookmarkStart w:name="z32" w:id="27"/>
    <w:p>
      <w:pPr>
        <w:spacing w:after="0"/>
        <w:ind w:left="0"/>
        <w:jc w:val="both"/>
      </w:pPr>
      <w:r>
        <w:rPr>
          <w:rFonts w:ascii="Times New Roman"/>
          <w:b w:val="false"/>
          <w:i w:val="false"/>
          <w:color w:val="000000"/>
          <w:sz w:val="28"/>
        </w:rPr>
        <w:t>
      2320 – "Здания", предназначен для учета отдельно стоящих зданий, в виде построенных на постоянной основе объектов, состоящих из несущих и ограждающих или совмещенных (несущих и ограждающих) конструкций, объекты предназначены для проживания, пребывания людей или животных, хранения предметов в зависимости от функционального назначения объекта. Данный счет включает следующие субсчета:</w:t>
      </w:r>
    </w:p>
    <w:bookmarkEnd w:id="27"/>
    <w:bookmarkStart w:name="z33" w:id="28"/>
    <w:p>
      <w:pPr>
        <w:spacing w:after="0"/>
        <w:ind w:left="0"/>
        <w:jc w:val="both"/>
      </w:pPr>
      <w:r>
        <w:rPr>
          <w:rFonts w:ascii="Times New Roman"/>
          <w:b w:val="false"/>
          <w:i w:val="false"/>
          <w:color w:val="000000"/>
          <w:sz w:val="28"/>
        </w:rPr>
        <w:t>
      2321 – "Нежилые здания", где учитываются здания производственно-хозяйственного назначения, занимаемые органами управления, социально-культурными (здания учебных заведений, больниц, поликлиник и амбулаторий, домов-интернатов для престарелых и инвалидов, детских учреждений, библиотек, клубов, музеев, научно-исследовательских институтов, лабораторий) и другими государственными учреждениями;</w:t>
      </w:r>
    </w:p>
    <w:bookmarkEnd w:id="28"/>
    <w:bookmarkStart w:name="z34" w:id="29"/>
    <w:p>
      <w:pPr>
        <w:spacing w:after="0"/>
        <w:ind w:left="0"/>
        <w:jc w:val="both"/>
      </w:pPr>
      <w:r>
        <w:rPr>
          <w:rFonts w:ascii="Times New Roman"/>
          <w:b w:val="false"/>
          <w:i w:val="false"/>
          <w:color w:val="000000"/>
          <w:sz w:val="28"/>
        </w:rPr>
        <w:t>
      2322 – "Жилые здания", где учитываются здания, полностью или преимущественно предназначенные под жилье (общая полезная площадь жилых помещений которых занимает не менее 50 % всей полезной жилой и нежилой площади);</w:t>
      </w:r>
    </w:p>
    <w:bookmarkEnd w:id="29"/>
    <w:bookmarkStart w:name="z35" w:id="30"/>
    <w:p>
      <w:pPr>
        <w:spacing w:after="0"/>
        <w:ind w:left="0"/>
        <w:jc w:val="both"/>
      </w:pPr>
      <w:r>
        <w:rPr>
          <w:rFonts w:ascii="Times New Roman"/>
          <w:b w:val="false"/>
          <w:i w:val="false"/>
          <w:color w:val="000000"/>
          <w:sz w:val="28"/>
        </w:rPr>
        <w:t>
      2330 – "Сооружения", предназначен для учета водокачек, стадионов, бассейнов, дорог, мостов, памятников, ограждений парков, скверов, общественных садов и других сооружений;</w:t>
      </w:r>
    </w:p>
    <w:bookmarkEnd w:id="30"/>
    <w:bookmarkStart w:name="z36" w:id="31"/>
    <w:p>
      <w:pPr>
        <w:spacing w:after="0"/>
        <w:ind w:left="0"/>
        <w:jc w:val="both"/>
      </w:pPr>
      <w:r>
        <w:rPr>
          <w:rFonts w:ascii="Times New Roman"/>
          <w:b w:val="false"/>
          <w:i w:val="false"/>
          <w:color w:val="000000"/>
          <w:sz w:val="28"/>
        </w:rPr>
        <w:t>
      2340 – "Передаточные устройства", предназначен для учета устройств, при помощи которых производится передача электрической, тепловой и механической энергии, а также передача (транспортировка) жидких и газообразных веществ, представляющих собой магистральные трубопроводы, линии связи и энергетические (кабельные) линии;</w:t>
      </w:r>
    </w:p>
    <w:bookmarkEnd w:id="31"/>
    <w:bookmarkStart w:name="z37" w:id="32"/>
    <w:p>
      <w:pPr>
        <w:spacing w:after="0"/>
        <w:ind w:left="0"/>
        <w:jc w:val="both"/>
      </w:pPr>
      <w:r>
        <w:rPr>
          <w:rFonts w:ascii="Times New Roman"/>
          <w:b w:val="false"/>
          <w:i w:val="false"/>
          <w:color w:val="000000"/>
          <w:sz w:val="28"/>
        </w:rPr>
        <w:t>
      2350 – "Транспортные средства", предназначен для учета всех видов средств передвижения с выделением на отдельные группы:</w:t>
      </w:r>
    </w:p>
    <w:bookmarkEnd w:id="32"/>
    <w:bookmarkStart w:name="z38" w:id="33"/>
    <w:p>
      <w:pPr>
        <w:spacing w:after="0"/>
        <w:ind w:left="0"/>
        <w:jc w:val="both"/>
      </w:pPr>
      <w:r>
        <w:rPr>
          <w:rFonts w:ascii="Times New Roman"/>
          <w:b w:val="false"/>
          <w:i w:val="false"/>
          <w:color w:val="000000"/>
          <w:sz w:val="28"/>
        </w:rPr>
        <w:t>
      подвижной состав железнодорожного транспорта (тепловозы, мотодрезины, вагоны, платформы, цистерны, дизель-электроходы);</w:t>
      </w:r>
    </w:p>
    <w:bookmarkEnd w:id="33"/>
    <w:bookmarkStart w:name="z39" w:id="34"/>
    <w:p>
      <w:pPr>
        <w:spacing w:after="0"/>
        <w:ind w:left="0"/>
        <w:jc w:val="both"/>
      </w:pPr>
      <w:r>
        <w:rPr>
          <w:rFonts w:ascii="Times New Roman"/>
          <w:b w:val="false"/>
          <w:i w:val="false"/>
          <w:color w:val="000000"/>
          <w:sz w:val="28"/>
        </w:rPr>
        <w:t>
      водный, автомобильный транспорт (теплоходы, буксиры, баржи и барки, лодки и суда служебно-вспомогательные спасательные, пристани плавучие, парусные суда, автомобили грузовые и легковые, прицепы, автосамосвалы, автоцистерны, автобусы, автомобили специализированные, тракторы-тягачи и другой водный и автомобильный транспорт);</w:t>
      </w:r>
    </w:p>
    <w:bookmarkEnd w:id="34"/>
    <w:bookmarkStart w:name="z40" w:id="35"/>
    <w:p>
      <w:pPr>
        <w:spacing w:after="0"/>
        <w:ind w:left="0"/>
        <w:jc w:val="both"/>
      </w:pPr>
      <w:r>
        <w:rPr>
          <w:rFonts w:ascii="Times New Roman"/>
          <w:b w:val="false"/>
          <w:i w:val="false"/>
          <w:color w:val="000000"/>
          <w:sz w:val="28"/>
        </w:rPr>
        <w:t>
      воздушный транспорт (самолеты, вертолеты);</w:t>
      </w:r>
    </w:p>
    <w:bookmarkEnd w:id="35"/>
    <w:bookmarkStart w:name="z41" w:id="36"/>
    <w:p>
      <w:pPr>
        <w:spacing w:after="0"/>
        <w:ind w:left="0"/>
        <w:jc w:val="both"/>
      </w:pPr>
      <w:r>
        <w:rPr>
          <w:rFonts w:ascii="Times New Roman"/>
          <w:b w:val="false"/>
          <w:i w:val="false"/>
          <w:color w:val="000000"/>
          <w:sz w:val="28"/>
        </w:rPr>
        <w:t>
      гужевой транспорт (телеги, сани);</w:t>
      </w:r>
    </w:p>
    <w:bookmarkEnd w:id="36"/>
    <w:bookmarkStart w:name="z42" w:id="37"/>
    <w:p>
      <w:pPr>
        <w:spacing w:after="0"/>
        <w:ind w:left="0"/>
        <w:jc w:val="both"/>
      </w:pPr>
      <w:r>
        <w:rPr>
          <w:rFonts w:ascii="Times New Roman"/>
          <w:b w:val="false"/>
          <w:i w:val="false"/>
          <w:color w:val="000000"/>
          <w:sz w:val="28"/>
        </w:rPr>
        <w:t>
      производственный транспорт (электрокары, мотоциклы, мотороллеры, велосипеды, тележки, инвалидные коляски и другой производственный транспорт);</w:t>
      </w:r>
    </w:p>
    <w:bookmarkEnd w:id="37"/>
    <w:bookmarkStart w:name="z43" w:id="38"/>
    <w:p>
      <w:pPr>
        <w:spacing w:after="0"/>
        <w:ind w:left="0"/>
        <w:jc w:val="both"/>
      </w:pPr>
      <w:r>
        <w:rPr>
          <w:rFonts w:ascii="Times New Roman"/>
          <w:b w:val="false"/>
          <w:i w:val="false"/>
          <w:color w:val="000000"/>
          <w:sz w:val="28"/>
        </w:rPr>
        <w:t>
      спортивный транспорт;</w:t>
      </w:r>
    </w:p>
    <w:bookmarkEnd w:id="38"/>
    <w:bookmarkStart w:name="z44" w:id="39"/>
    <w:p>
      <w:pPr>
        <w:spacing w:after="0"/>
        <w:ind w:left="0"/>
        <w:jc w:val="both"/>
      </w:pPr>
      <w:r>
        <w:rPr>
          <w:rFonts w:ascii="Times New Roman"/>
          <w:b w:val="false"/>
          <w:i w:val="false"/>
          <w:color w:val="000000"/>
          <w:sz w:val="28"/>
        </w:rPr>
        <w:t>
      2360 – "Машины и оборудование", предназначен для учета силовых машин и оборудования, рабочих машин и оборудования, измерительных приборов, регулирующих приборов и устройств, лабораторного оборудования, компьютерного оборудования, медицинского оборудования, офисного оборудования, криминалистического оборудования, прочих машин и оборудования с выделением на отдельные группы:</w:t>
      </w:r>
    </w:p>
    <w:bookmarkEnd w:id="39"/>
    <w:bookmarkStart w:name="z45" w:id="40"/>
    <w:p>
      <w:pPr>
        <w:spacing w:after="0"/>
        <w:ind w:left="0"/>
        <w:jc w:val="both"/>
      </w:pPr>
      <w:r>
        <w:rPr>
          <w:rFonts w:ascii="Times New Roman"/>
          <w:b w:val="false"/>
          <w:i w:val="false"/>
          <w:color w:val="000000"/>
          <w:sz w:val="28"/>
        </w:rPr>
        <w:t>
      силовые машины и оборудование, машины-генераторы, производящие тепловую и электрическую энергию, и машины-двигатели, превращающие энергию воды, ветра, а также тепловую и электрическую энергию в механическую энергию движения;</w:t>
      </w:r>
    </w:p>
    <w:bookmarkEnd w:id="40"/>
    <w:bookmarkStart w:name="z46" w:id="41"/>
    <w:p>
      <w:pPr>
        <w:spacing w:after="0"/>
        <w:ind w:left="0"/>
        <w:jc w:val="both"/>
      </w:pPr>
      <w:r>
        <w:rPr>
          <w:rFonts w:ascii="Times New Roman"/>
          <w:b w:val="false"/>
          <w:i w:val="false"/>
          <w:color w:val="000000"/>
          <w:sz w:val="28"/>
        </w:rPr>
        <w:t>
      рабочие машины и оборудование, включая лифты грузовые и пассажирские, машины, аппараты и оборудование, предназначенные для механического, термического и химического воздействия на предмет труда в процессе создания продукта или услуг производственного характера и перемещения предмета труда в производственном процессе при помощи механических двигателей, силы человека и животных;</w:t>
      </w:r>
    </w:p>
    <w:bookmarkEnd w:id="41"/>
    <w:bookmarkStart w:name="z47" w:id="42"/>
    <w:p>
      <w:pPr>
        <w:spacing w:after="0"/>
        <w:ind w:left="0"/>
        <w:jc w:val="both"/>
      </w:pPr>
      <w:r>
        <w:rPr>
          <w:rFonts w:ascii="Times New Roman"/>
          <w:b w:val="false"/>
          <w:i w:val="false"/>
          <w:color w:val="000000"/>
          <w:sz w:val="28"/>
        </w:rPr>
        <w:t>
      криминалистическое оборудование – криминалистические чемоданы, фотоаппараты цифровые компактные, зеркальные, гибридные, видеокамеры цифровые, предназначенные для технико-криминалистического обеспечения досудебного расследования уполномоченными подразделениями правоохранительных и специальных государственных органов;</w:t>
      </w:r>
    </w:p>
    <w:bookmarkEnd w:id="42"/>
    <w:bookmarkStart w:name="z48" w:id="43"/>
    <w:p>
      <w:pPr>
        <w:spacing w:after="0"/>
        <w:ind w:left="0"/>
        <w:jc w:val="both"/>
      </w:pPr>
      <w:r>
        <w:rPr>
          <w:rFonts w:ascii="Times New Roman"/>
          <w:b w:val="false"/>
          <w:i w:val="false"/>
          <w:color w:val="000000"/>
          <w:sz w:val="28"/>
        </w:rPr>
        <w:t>
      измерительные приборы - дозаторы, амперметры, барометры, ваттметры, водомеры, вакуумметры, вапориметры, вольтметры, высотомеры, гальванометры, геодезические приборы, гигроскопы, индикаторы, компасы, манометры, хронометры, специальные весы, мерники, многофункциональные часы, кассовые аппараты и другие измерительные приборы;</w:t>
      </w:r>
    </w:p>
    <w:bookmarkEnd w:id="43"/>
    <w:bookmarkStart w:name="z49" w:id="44"/>
    <w:p>
      <w:pPr>
        <w:spacing w:after="0"/>
        <w:ind w:left="0"/>
        <w:jc w:val="both"/>
      </w:pPr>
      <w:r>
        <w:rPr>
          <w:rFonts w:ascii="Times New Roman"/>
          <w:b w:val="false"/>
          <w:i w:val="false"/>
          <w:color w:val="000000"/>
          <w:sz w:val="28"/>
        </w:rPr>
        <w:t>
      регулирующие приборы и устройства – кислородно-дыхательные приборы, регулирующие устройства электрические, пневматические и гидравлические, пульты автоматического управления, аппаратура централизации и блокировки, линейные устройства диспетчерского контроля;</w:t>
      </w:r>
    </w:p>
    <w:bookmarkEnd w:id="44"/>
    <w:bookmarkStart w:name="z50" w:id="45"/>
    <w:p>
      <w:pPr>
        <w:spacing w:after="0"/>
        <w:ind w:left="0"/>
        <w:jc w:val="both"/>
      </w:pPr>
      <w:r>
        <w:rPr>
          <w:rFonts w:ascii="Times New Roman"/>
          <w:b w:val="false"/>
          <w:i w:val="false"/>
          <w:color w:val="000000"/>
          <w:sz w:val="28"/>
        </w:rPr>
        <w:t>
      лабораторное оборудование – пирометры, регуляторы, калориметры, приборы для определения влажности, перегонные кубы, лабораторные копры, приборы для испытания на газонепроницаемость, приборы для испытания прочности образцов на разрыв, микроскопы, термостаты, стабилизаторы, вытяжные шкафы и другое лабораторное оборудование;</w:t>
      </w:r>
    </w:p>
    <w:bookmarkEnd w:id="45"/>
    <w:bookmarkStart w:name="z51" w:id="46"/>
    <w:p>
      <w:pPr>
        <w:spacing w:after="0"/>
        <w:ind w:left="0"/>
        <w:jc w:val="both"/>
      </w:pPr>
      <w:r>
        <w:rPr>
          <w:rFonts w:ascii="Times New Roman"/>
          <w:b w:val="false"/>
          <w:i w:val="false"/>
          <w:color w:val="000000"/>
          <w:sz w:val="28"/>
        </w:rPr>
        <w:t>
      компьютерное оборудование – персональные компьютеры, процессоры, источники бесперебойного питания, мониторы, принтеры, сканеры, и другое компьютерное оборудование;</w:t>
      </w:r>
    </w:p>
    <w:bookmarkEnd w:id="46"/>
    <w:bookmarkStart w:name="z52" w:id="47"/>
    <w:p>
      <w:pPr>
        <w:spacing w:after="0"/>
        <w:ind w:left="0"/>
        <w:jc w:val="both"/>
      </w:pPr>
      <w:r>
        <w:rPr>
          <w:rFonts w:ascii="Times New Roman"/>
          <w:b w:val="false"/>
          <w:i w:val="false"/>
          <w:color w:val="000000"/>
          <w:sz w:val="28"/>
        </w:rPr>
        <w:t>
      медицинское оборудование – медицинское оборудование (зубоврачебные кресла, операционные столы, кровати со специальным оборудованием), специальное дезинфекционное и дезинсекционное оборудование, оборудование молочных кухонь и молочных станций, станций переливания крови и другое медицинское оборудование;</w:t>
      </w:r>
    </w:p>
    <w:bookmarkEnd w:id="47"/>
    <w:bookmarkStart w:name="z53" w:id="48"/>
    <w:p>
      <w:pPr>
        <w:spacing w:after="0"/>
        <w:ind w:left="0"/>
        <w:jc w:val="both"/>
      </w:pPr>
      <w:r>
        <w:rPr>
          <w:rFonts w:ascii="Times New Roman"/>
          <w:b w:val="false"/>
          <w:i w:val="false"/>
          <w:color w:val="000000"/>
          <w:sz w:val="28"/>
        </w:rPr>
        <w:t>
      офисное оборудование – копировальные машины, факс-машины, машины для уничтожения документов и другое офисное оборудование;</w:t>
      </w:r>
    </w:p>
    <w:bookmarkEnd w:id="48"/>
    <w:bookmarkStart w:name="z54" w:id="49"/>
    <w:p>
      <w:pPr>
        <w:spacing w:after="0"/>
        <w:ind w:left="0"/>
        <w:jc w:val="both"/>
      </w:pPr>
      <w:r>
        <w:rPr>
          <w:rFonts w:ascii="Times New Roman"/>
          <w:b w:val="false"/>
          <w:i w:val="false"/>
          <w:color w:val="000000"/>
          <w:sz w:val="28"/>
        </w:rPr>
        <w:t>
      прочие машины и оборудование –оборудование стадионов, спортплощадок и спортивных помещений (в том числе спортивные снаряды), оборудование кабинетов и мастерских в учебных заведениях, киноаппаратура, осветительная аппаратура, оборудование сцен, музыкальные инструменты, телевизоры, магнитофоны, аппараты сотовой связи, пейджеры, радиоаппаратура, специальное оборудование научно-исследовательских государственных учреждений и других государственных учреждений, занимающихся научной работой, оборудование АТС, механические пожарные лестницы, стиральные и швейные машины, холодильники, пылесосы, кондиционеры, микроволновые печи, видеорегистраторы, автосигнализация, маршрутизатор, видеокамеры, другие машины и оборудования, не указанные в вышеперечисленных группах;</w:t>
      </w:r>
    </w:p>
    <w:bookmarkEnd w:id="49"/>
    <w:bookmarkStart w:name="z55" w:id="50"/>
    <w:p>
      <w:pPr>
        <w:spacing w:after="0"/>
        <w:ind w:left="0"/>
        <w:jc w:val="both"/>
      </w:pPr>
      <w:r>
        <w:rPr>
          <w:rFonts w:ascii="Times New Roman"/>
          <w:b w:val="false"/>
          <w:i w:val="false"/>
          <w:color w:val="000000"/>
          <w:sz w:val="28"/>
        </w:rPr>
        <w:t>
      вооружение (арттехвооружение) и военная техника;</w:t>
      </w:r>
    </w:p>
    <w:bookmarkEnd w:id="50"/>
    <w:bookmarkStart w:name="z56" w:id="51"/>
    <w:p>
      <w:pPr>
        <w:spacing w:after="0"/>
        <w:ind w:left="0"/>
        <w:jc w:val="both"/>
      </w:pPr>
      <w:r>
        <w:rPr>
          <w:rFonts w:ascii="Times New Roman"/>
          <w:b w:val="false"/>
          <w:i w:val="false"/>
          <w:color w:val="000000"/>
          <w:sz w:val="28"/>
        </w:rPr>
        <w:t>
      2370 – "Инструменты, производственный и хозяйственный инвентарь", предназначен для учета инструментов, производственного и хозяйственного инвентаря и включает следующие группы:</w:t>
      </w:r>
    </w:p>
    <w:bookmarkEnd w:id="51"/>
    <w:bookmarkStart w:name="z57" w:id="52"/>
    <w:p>
      <w:pPr>
        <w:spacing w:after="0"/>
        <w:ind w:left="0"/>
        <w:jc w:val="both"/>
      </w:pPr>
      <w:r>
        <w:rPr>
          <w:rFonts w:ascii="Times New Roman"/>
          <w:b w:val="false"/>
          <w:i w:val="false"/>
          <w:color w:val="000000"/>
          <w:sz w:val="28"/>
        </w:rPr>
        <w:t>
      инструменты – механизированные и немеханизированные орудия труда общего назначения, а также прикрепляемые к машинам предметы, служащие для обработки материалов. К ним относятся режущие, ударные, давящие и уплотняющие орудия ручного труда, включая ручные механизированные орудия, работающие посредством электроэнергии, сжатого воздуха (электродрели, краскопульты, электровибраторы, гайковерты), а также приспособления для обработки материалов, производства монтажных работ (тиски, патроны, делительные головки, приспособления для установки двигателей и для проворачивания карданного вала на автомобилях);</w:t>
      </w:r>
    </w:p>
    <w:bookmarkEnd w:id="52"/>
    <w:bookmarkStart w:name="z58" w:id="53"/>
    <w:p>
      <w:pPr>
        <w:spacing w:after="0"/>
        <w:ind w:left="0"/>
        <w:jc w:val="both"/>
      </w:pPr>
      <w:r>
        <w:rPr>
          <w:rFonts w:ascii="Times New Roman"/>
          <w:b w:val="false"/>
          <w:i w:val="false"/>
          <w:color w:val="000000"/>
          <w:sz w:val="28"/>
        </w:rPr>
        <w:t>
      производственный инвентарь и принадлежности – предметы производственного назначения, которые во время работы служат для облегчения производственных операций рабочие столы, верстаки, кафедры, парты и другое оборудование, способствующие охране труда, вместилища для хранения жидких и сыпучих тел (баки, лари, чаны, закрома), шкафы торговые и стеллажи, инвентарная тара, предметы технического назначения, которые не могут быть отнесены к рабочим машинам;</w:t>
      </w:r>
    </w:p>
    <w:bookmarkEnd w:id="53"/>
    <w:bookmarkStart w:name="z59" w:id="54"/>
    <w:p>
      <w:pPr>
        <w:spacing w:after="0"/>
        <w:ind w:left="0"/>
        <w:jc w:val="both"/>
      </w:pPr>
      <w:r>
        <w:rPr>
          <w:rFonts w:ascii="Times New Roman"/>
          <w:b w:val="false"/>
          <w:i w:val="false"/>
          <w:color w:val="000000"/>
          <w:sz w:val="28"/>
        </w:rPr>
        <w:t>
      хозяйственный инвентарь – офисные принадлежности (стенка, гарнитуры, комплекты мебели, тумбы, уголок отдыха), переносные барьеры, вешалки, гардеробы, шкафы разные, диваны, столы, стулья, кресла, книжные полки, шкафы и ящики несгораемые, сейфы, часы напольные, гектографы, шапирографы и другие ручные множительные и нумеровальные аппараты, телефонные аппараты, вентиляторы, переносные юрты, палатки (кроме кислородных), кровати (кроме кроватей со специальным оборудованием), ковры, портьеры, решетки на окна и другой хозяйственный инвентарь, а также предметы противопожарного назначения – гидропульты, стендеры, лестницы ручные;</w:t>
      </w:r>
    </w:p>
    <w:bookmarkEnd w:id="54"/>
    <w:bookmarkStart w:name="z60" w:id="55"/>
    <w:p>
      <w:pPr>
        <w:spacing w:after="0"/>
        <w:ind w:left="0"/>
        <w:jc w:val="both"/>
      </w:pPr>
      <w:r>
        <w:rPr>
          <w:rFonts w:ascii="Times New Roman"/>
          <w:b w:val="false"/>
          <w:i w:val="false"/>
          <w:color w:val="000000"/>
          <w:sz w:val="28"/>
        </w:rPr>
        <w:t>
      прочий производственный и хозяйственный инвентарь – картины в рамах, скульптуры (бюсты) бронзовые, мраморные вазы, светильники (люстры, бра), государственные символы, тифлосредства и сурдосредства, стенды наглядной агитации;</w:t>
      </w:r>
    </w:p>
    <w:bookmarkEnd w:id="55"/>
    <w:bookmarkStart w:name="z61" w:id="56"/>
    <w:p>
      <w:pPr>
        <w:spacing w:after="0"/>
        <w:ind w:left="0"/>
        <w:jc w:val="both"/>
      </w:pPr>
      <w:r>
        <w:rPr>
          <w:rFonts w:ascii="Times New Roman"/>
          <w:b w:val="false"/>
          <w:i w:val="false"/>
          <w:color w:val="000000"/>
          <w:sz w:val="28"/>
        </w:rPr>
        <w:t>
      2380 – "Прочие основные средства", предназначен для учета прочих основных средств. Данный счет включает следующие субсчета:</w:t>
      </w:r>
    </w:p>
    <w:bookmarkEnd w:id="56"/>
    <w:bookmarkStart w:name="z62" w:id="57"/>
    <w:p>
      <w:pPr>
        <w:spacing w:after="0"/>
        <w:ind w:left="0"/>
        <w:jc w:val="both"/>
      </w:pPr>
      <w:r>
        <w:rPr>
          <w:rFonts w:ascii="Times New Roman"/>
          <w:b w:val="false"/>
          <w:i w:val="false"/>
          <w:color w:val="000000"/>
          <w:sz w:val="28"/>
        </w:rPr>
        <w:t>
      2381 – "Активы культурного наследия", где учитываются активы, которые вследствие своей культурной, экологической или исторической значимости являются активами культурного наследия. К ним относятся исторические здания и монументы, места археологических раскопок, заповедники и природные охраняемые территории, произведения искусства, музейные ценности независимо от их стоимости;</w:t>
      </w:r>
    </w:p>
    <w:bookmarkEnd w:id="57"/>
    <w:bookmarkStart w:name="z63" w:id="58"/>
    <w:p>
      <w:pPr>
        <w:spacing w:after="0"/>
        <w:ind w:left="0"/>
        <w:jc w:val="both"/>
      </w:pPr>
      <w:r>
        <w:rPr>
          <w:rFonts w:ascii="Times New Roman"/>
          <w:b w:val="false"/>
          <w:i w:val="false"/>
          <w:color w:val="000000"/>
          <w:sz w:val="28"/>
        </w:rPr>
        <w:t>
      2382 – "Библиотечный фонд", где учитываются библиотечные фонды независимо от стоимости отдельных экземпляров книг. В библиотечный фонд включаются научная, художественная и учебная литература, специальные виды литературы и другие издания;</w:t>
      </w:r>
    </w:p>
    <w:bookmarkEnd w:id="58"/>
    <w:bookmarkStart w:name="z64" w:id="59"/>
    <w:p>
      <w:pPr>
        <w:spacing w:after="0"/>
        <w:ind w:left="0"/>
        <w:jc w:val="both"/>
      </w:pPr>
      <w:r>
        <w:rPr>
          <w:rFonts w:ascii="Times New Roman"/>
          <w:b w:val="false"/>
          <w:i w:val="false"/>
          <w:color w:val="000000"/>
          <w:sz w:val="28"/>
        </w:rPr>
        <w:t>
      2383 – "Прочие основные средства", где учитываются:</w:t>
      </w:r>
    </w:p>
    <w:bookmarkEnd w:id="59"/>
    <w:bookmarkStart w:name="z65" w:id="60"/>
    <w:p>
      <w:pPr>
        <w:spacing w:after="0"/>
        <w:ind w:left="0"/>
        <w:jc w:val="both"/>
      </w:pPr>
      <w:r>
        <w:rPr>
          <w:rFonts w:ascii="Times New Roman"/>
          <w:b w:val="false"/>
          <w:i w:val="false"/>
          <w:color w:val="000000"/>
          <w:sz w:val="28"/>
        </w:rPr>
        <w:t>
      капитальные затраты по улучшению земель. К капитальным затратам по улучшению земель относятся затраты не инвентарного характера (не связанные со строительством сооружений) на культурно-технические мероприятия по поверхностному улучшению земель для сельскохозяйственного пользования, производимые за счет капитальных вложений (планировка земельных участков, корчевка площадей под пашню, очистка полей от камней и валунов, срезание кочек, расчистка зарослей, очистка водоемов);</w:t>
      </w:r>
    </w:p>
    <w:bookmarkEnd w:id="60"/>
    <w:bookmarkStart w:name="z66" w:id="61"/>
    <w:p>
      <w:pPr>
        <w:spacing w:after="0"/>
        <w:ind w:left="0"/>
        <w:jc w:val="both"/>
      </w:pPr>
      <w:r>
        <w:rPr>
          <w:rFonts w:ascii="Times New Roman"/>
          <w:b w:val="false"/>
          <w:i w:val="false"/>
          <w:color w:val="000000"/>
          <w:sz w:val="28"/>
        </w:rPr>
        <w:t>
      экспонаты животного мира в зоопарках и других аналогичных учреждениях независимо от их стоимости;</w:t>
      </w:r>
    </w:p>
    <w:bookmarkEnd w:id="61"/>
    <w:bookmarkStart w:name="z67" w:id="62"/>
    <w:p>
      <w:pPr>
        <w:spacing w:after="0"/>
        <w:ind w:left="0"/>
        <w:jc w:val="both"/>
      </w:pPr>
      <w:r>
        <w:rPr>
          <w:rFonts w:ascii="Times New Roman"/>
          <w:b w:val="false"/>
          <w:i w:val="false"/>
          <w:color w:val="000000"/>
          <w:sz w:val="28"/>
        </w:rPr>
        <w:t>
      сценическо-постановочные средства стоимостью свыше двух месячных расчетных показателей за единицу (декорации, мебель и реквизит, бутафория, театральные и национальные костюмы, головные уборы, белье, обувь, парики);</w:t>
      </w:r>
    </w:p>
    <w:bookmarkEnd w:id="62"/>
    <w:bookmarkStart w:name="z68" w:id="63"/>
    <w:p>
      <w:pPr>
        <w:spacing w:after="0"/>
        <w:ind w:left="0"/>
        <w:jc w:val="both"/>
      </w:pPr>
      <w:r>
        <w:rPr>
          <w:rFonts w:ascii="Times New Roman"/>
          <w:b w:val="false"/>
          <w:i w:val="false"/>
          <w:color w:val="000000"/>
          <w:sz w:val="28"/>
        </w:rPr>
        <w:t>
      учебные кинофильмы, магнитные диски и ленты;</w:t>
      </w:r>
    </w:p>
    <w:bookmarkEnd w:id="63"/>
    <w:bookmarkStart w:name="z69" w:id="64"/>
    <w:p>
      <w:pPr>
        <w:spacing w:after="0"/>
        <w:ind w:left="0"/>
        <w:jc w:val="both"/>
      </w:pPr>
      <w:r>
        <w:rPr>
          <w:rFonts w:ascii="Times New Roman"/>
          <w:b w:val="false"/>
          <w:i w:val="false"/>
          <w:color w:val="000000"/>
          <w:sz w:val="28"/>
        </w:rPr>
        <w:t>
      озеленительные и декоративные насаждения на улицах, площадях, в парках, садах, скверах, на территории государственных учреждений, во дворах жилых домов, живые изгороди, снегозащитные и полезащитные полосы, насаждения по укреплению песков и берегов рек, овражнобалочные насаждения, искусственные насаждения ботанических садов и других научно-исследовательских государственных учреждений и учебных заведений для научных целей и другие искусственные многолетние насаждения;</w:t>
      </w:r>
    </w:p>
    <w:bookmarkEnd w:id="64"/>
    <w:bookmarkStart w:name="z70" w:id="65"/>
    <w:p>
      <w:pPr>
        <w:spacing w:after="0"/>
        <w:ind w:left="0"/>
        <w:jc w:val="both"/>
      </w:pPr>
      <w:r>
        <w:rPr>
          <w:rFonts w:ascii="Times New Roman"/>
          <w:b w:val="false"/>
          <w:i w:val="false"/>
          <w:color w:val="000000"/>
          <w:sz w:val="28"/>
        </w:rPr>
        <w:t>
      прочий инвентарь, диспенсеры воды, ведра эмалированные, кастрюли, сковороды;</w:t>
      </w:r>
    </w:p>
    <w:bookmarkEnd w:id="65"/>
    <w:bookmarkStart w:name="z71" w:id="66"/>
    <w:p>
      <w:pPr>
        <w:spacing w:after="0"/>
        <w:ind w:left="0"/>
        <w:jc w:val="both"/>
      </w:pPr>
      <w:r>
        <w:rPr>
          <w:rFonts w:ascii="Times New Roman"/>
          <w:b w:val="false"/>
          <w:i w:val="false"/>
          <w:color w:val="000000"/>
          <w:sz w:val="28"/>
        </w:rPr>
        <w:t>
      рабочий скот – лошади, волы, верблюды, ослы и другие рабочие животные (включая транспортных и спортивных лошадей, служебных собак);</w:t>
      </w:r>
    </w:p>
    <w:bookmarkEnd w:id="66"/>
    <w:bookmarkStart w:name="z72" w:id="67"/>
    <w:p>
      <w:pPr>
        <w:spacing w:after="0"/>
        <w:ind w:left="0"/>
        <w:jc w:val="both"/>
      </w:pPr>
      <w:r>
        <w:rPr>
          <w:rFonts w:ascii="Times New Roman"/>
          <w:b w:val="false"/>
          <w:i w:val="false"/>
          <w:color w:val="000000"/>
          <w:sz w:val="28"/>
        </w:rPr>
        <w:t>
      прочие основные средства, не включенные в другие группы счетов;</w:t>
      </w:r>
    </w:p>
    <w:bookmarkEnd w:id="67"/>
    <w:bookmarkStart w:name="z73" w:id="68"/>
    <w:p>
      <w:pPr>
        <w:spacing w:after="0"/>
        <w:ind w:left="0"/>
        <w:jc w:val="both"/>
      </w:pPr>
      <w:r>
        <w:rPr>
          <w:rFonts w:ascii="Times New Roman"/>
          <w:b w:val="false"/>
          <w:i w:val="false"/>
          <w:color w:val="000000"/>
          <w:sz w:val="28"/>
        </w:rPr>
        <w:t>
      2390 – "Накопленная амортизация и обесценение основных средств", предназначен для учета суммы накопленной амортизации и резерва на обесценение основных средств. Данный счет включает следующие субсчета:</w:t>
      </w:r>
    </w:p>
    <w:bookmarkEnd w:id="68"/>
    <w:bookmarkStart w:name="z74" w:id="69"/>
    <w:p>
      <w:pPr>
        <w:spacing w:after="0"/>
        <w:ind w:left="0"/>
        <w:jc w:val="both"/>
      </w:pPr>
      <w:r>
        <w:rPr>
          <w:rFonts w:ascii="Times New Roman"/>
          <w:b w:val="false"/>
          <w:i w:val="false"/>
          <w:color w:val="000000"/>
          <w:sz w:val="28"/>
        </w:rPr>
        <w:t>
      2391 – "Накопленная амортизация основных средств", где учитывается сумма накопленной амортизации основных средств;</w:t>
      </w:r>
    </w:p>
    <w:bookmarkEnd w:id="69"/>
    <w:bookmarkStart w:name="z75" w:id="70"/>
    <w:p>
      <w:pPr>
        <w:spacing w:after="0"/>
        <w:ind w:left="0"/>
        <w:jc w:val="both"/>
      </w:pPr>
      <w:r>
        <w:rPr>
          <w:rFonts w:ascii="Times New Roman"/>
          <w:b w:val="false"/>
          <w:i w:val="false"/>
          <w:color w:val="000000"/>
          <w:sz w:val="28"/>
        </w:rPr>
        <w:t>
      2392 – "Резерв на обесценение основных средств", где учитываются операции, связанные с созданием и движением резерва на обесценение основных средств, числящихся на балансе государственного учреждения.";</w:t>
      </w:r>
    </w:p>
    <w:bookmarkEnd w:id="70"/>
    <w:bookmarkStart w:name="z76" w:id="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24</w:t>
      </w:r>
      <w:r>
        <w:rPr>
          <w:rFonts w:ascii="Times New Roman"/>
          <w:b w:val="false"/>
          <w:i w:val="false"/>
          <w:color w:val="000000"/>
          <w:sz w:val="28"/>
        </w:rPr>
        <w:t>:</w:t>
      </w:r>
    </w:p>
    <w:bookmarkEnd w:id="71"/>
    <w:bookmarkStart w:name="z77" w:id="72"/>
    <w:p>
      <w:pPr>
        <w:spacing w:after="0"/>
        <w:ind w:left="0"/>
        <w:jc w:val="both"/>
      </w:pPr>
      <w:r>
        <w:rPr>
          <w:rFonts w:ascii="Times New Roman"/>
          <w:b w:val="false"/>
          <w:i w:val="false"/>
          <w:color w:val="000000"/>
          <w:sz w:val="28"/>
        </w:rPr>
        <w:t>
      в части второй:</w:t>
      </w:r>
    </w:p>
    <w:bookmarkEnd w:id="72"/>
    <w:bookmarkStart w:name="z78" w:id="73"/>
    <w:p>
      <w:pPr>
        <w:spacing w:after="0"/>
        <w:ind w:left="0"/>
        <w:jc w:val="both"/>
      </w:pPr>
      <w:r>
        <w:rPr>
          <w:rFonts w:ascii="Times New Roman"/>
          <w:b w:val="false"/>
          <w:i w:val="false"/>
          <w:color w:val="000000"/>
          <w:sz w:val="28"/>
        </w:rPr>
        <w:t>
      абзац пятый изложить в следующей редакции:</w:t>
      </w:r>
    </w:p>
    <w:bookmarkEnd w:id="73"/>
    <w:bookmarkStart w:name="z79" w:id="74"/>
    <w:p>
      <w:pPr>
        <w:spacing w:after="0"/>
        <w:ind w:left="0"/>
        <w:jc w:val="both"/>
      </w:pPr>
      <w:r>
        <w:rPr>
          <w:rFonts w:ascii="Times New Roman"/>
          <w:b w:val="false"/>
          <w:i w:val="false"/>
          <w:color w:val="000000"/>
          <w:sz w:val="28"/>
        </w:rPr>
        <w:t>
       "3040 – "Краткосрочные обязательства по проектам государственно-частного партнерства", предназначен для учета краткосрочных финансовых обязательств по проектам государственно-частного партнерства.";</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81" w:id="75"/>
    <w:p>
      <w:pPr>
        <w:spacing w:after="0"/>
        <w:ind w:left="0"/>
        <w:jc w:val="both"/>
      </w:pPr>
      <w:r>
        <w:rPr>
          <w:rFonts w:ascii="Times New Roman"/>
          <w:b w:val="false"/>
          <w:i w:val="false"/>
          <w:color w:val="000000"/>
          <w:sz w:val="28"/>
        </w:rPr>
        <w:t>
      "26. Подраздел 3200 "Краткосрочная кредиторская задолженность", предназначен для учета краткосрочной кредиторской задолженности.</w:t>
      </w:r>
    </w:p>
    <w:bookmarkEnd w:id="75"/>
    <w:bookmarkStart w:name="z82" w:id="76"/>
    <w:p>
      <w:pPr>
        <w:spacing w:after="0"/>
        <w:ind w:left="0"/>
        <w:jc w:val="both"/>
      </w:pPr>
      <w:r>
        <w:rPr>
          <w:rFonts w:ascii="Times New Roman"/>
          <w:b w:val="false"/>
          <w:i w:val="false"/>
          <w:color w:val="000000"/>
          <w:sz w:val="28"/>
        </w:rPr>
        <w:t>
      Данный подраздел включает следующие счета:</w:t>
      </w:r>
    </w:p>
    <w:bookmarkEnd w:id="76"/>
    <w:bookmarkStart w:name="z83" w:id="77"/>
    <w:p>
      <w:pPr>
        <w:spacing w:after="0"/>
        <w:ind w:left="0"/>
        <w:jc w:val="both"/>
      </w:pPr>
      <w:r>
        <w:rPr>
          <w:rFonts w:ascii="Times New Roman"/>
          <w:b w:val="false"/>
          <w:i w:val="false"/>
          <w:color w:val="000000"/>
          <w:sz w:val="28"/>
        </w:rPr>
        <w:t>
      3210 – "Краткосрочная кредиторская задолженность поставщикам и подрядчикам", предназначен для учета краткосрочной кредиторской задолженности перед поставщиками и подрядчиками за приобретенные запасы, долгосрочные активы, принятые работы и потребленные услуги, включая расходы по доставке или переработке запасов, сроком погашения менее одного года;</w:t>
      </w:r>
    </w:p>
    <w:bookmarkEnd w:id="77"/>
    <w:bookmarkStart w:name="z84" w:id="78"/>
    <w:p>
      <w:pPr>
        <w:spacing w:after="0"/>
        <w:ind w:left="0"/>
        <w:jc w:val="both"/>
      </w:pPr>
      <w:r>
        <w:rPr>
          <w:rFonts w:ascii="Times New Roman"/>
          <w:b w:val="false"/>
          <w:i w:val="false"/>
          <w:color w:val="000000"/>
          <w:sz w:val="28"/>
        </w:rPr>
        <w:t>
      3220 – "Краткосрочная кредиторская задолженность по ведомственным расчетам", предназначен для учета краткосрочной кредиторской задолженности государственных учреждений по ведомственным расчетам, сроком погашения менее одного года. Данный счет включает следующие субсчета:</w:t>
      </w:r>
    </w:p>
    <w:bookmarkEnd w:id="78"/>
    <w:bookmarkStart w:name="z85" w:id="79"/>
    <w:p>
      <w:pPr>
        <w:spacing w:after="0"/>
        <w:ind w:left="0"/>
        <w:jc w:val="both"/>
      </w:pPr>
      <w:r>
        <w:rPr>
          <w:rFonts w:ascii="Times New Roman"/>
          <w:b w:val="false"/>
          <w:i w:val="false"/>
          <w:color w:val="000000"/>
          <w:sz w:val="28"/>
        </w:rPr>
        <w:t>
      3221 – "Краткосрочная кредиторская задолженность по внутриведомственным расчетам", предназначен для учета краткосрочной кредиторской задолженности государственных учреждений своей системы по внутриведомственным расчетам, в том числе по суммам кредитов, полученных за счет средств республиканского или местных бюджетов на возвратной основе;</w:t>
      </w:r>
    </w:p>
    <w:bookmarkEnd w:id="79"/>
    <w:bookmarkStart w:name="z86" w:id="80"/>
    <w:p>
      <w:pPr>
        <w:spacing w:after="0"/>
        <w:ind w:left="0"/>
        <w:jc w:val="both"/>
      </w:pPr>
      <w:r>
        <w:rPr>
          <w:rFonts w:ascii="Times New Roman"/>
          <w:b w:val="false"/>
          <w:i w:val="false"/>
          <w:color w:val="000000"/>
          <w:sz w:val="28"/>
        </w:rPr>
        <w:t>
      3222 – "Краткосрочная кредиторская задолженность по межведомственным расчетам", предназначен для учета краткосрочной кредиторской задолженности государственных учреждений по межведомственным расчетам, в том числе по суммам кредитов, полученных за счет средств республиканского или местных бюджетов на возвратной основе;</w:t>
      </w:r>
    </w:p>
    <w:bookmarkEnd w:id="80"/>
    <w:bookmarkStart w:name="z87" w:id="81"/>
    <w:p>
      <w:pPr>
        <w:spacing w:after="0"/>
        <w:ind w:left="0"/>
        <w:jc w:val="both"/>
      </w:pPr>
      <w:r>
        <w:rPr>
          <w:rFonts w:ascii="Times New Roman"/>
          <w:b w:val="false"/>
          <w:i w:val="false"/>
          <w:color w:val="000000"/>
          <w:sz w:val="28"/>
        </w:rPr>
        <w:t>
      3230 – "Краткосрочная кредиторская задолженность стипендиатам", предназначен для учета расчетов со стипендиатами по начислению и выплате стипендии студентам, магистрантам, докторантам и аспирантам вузов, научно-исследовательских государственных учреждений и учащимися школ, колледжей, профтехшкол, слушателями курсов;</w:t>
      </w:r>
    </w:p>
    <w:bookmarkEnd w:id="81"/>
    <w:bookmarkStart w:name="z88" w:id="82"/>
    <w:p>
      <w:pPr>
        <w:spacing w:after="0"/>
        <w:ind w:left="0"/>
        <w:jc w:val="both"/>
      </w:pPr>
      <w:r>
        <w:rPr>
          <w:rFonts w:ascii="Times New Roman"/>
          <w:b w:val="false"/>
          <w:i w:val="false"/>
          <w:color w:val="000000"/>
          <w:sz w:val="28"/>
        </w:rPr>
        <w:t>
      3240 – "Краткосрочная кредиторская задолженность перед работниками и прочими подотчетными лицами", предназначен для учета расчетов с рабочими и служащими по оплате труда, прочим расчетам, командировочным расходам, выдаваемым прочим лицам в соответствии с законодательством Республики Казахстан о физической культуре и спорту. Данный счет включает следующие субсчета:</w:t>
      </w:r>
    </w:p>
    <w:bookmarkEnd w:id="82"/>
    <w:bookmarkStart w:name="z89" w:id="83"/>
    <w:p>
      <w:pPr>
        <w:spacing w:after="0"/>
        <w:ind w:left="0"/>
        <w:jc w:val="both"/>
      </w:pPr>
      <w:r>
        <w:rPr>
          <w:rFonts w:ascii="Times New Roman"/>
          <w:b w:val="false"/>
          <w:i w:val="false"/>
          <w:color w:val="000000"/>
          <w:sz w:val="28"/>
        </w:rPr>
        <w:t>
      3241 – "Краткосрочная кредиторская задолженность работникам по оплате труда", где учитываются задолженность по оплате труда, суммы компенсационного характера, разовые выплаты (материальная помощь, поощрения и другие аналогичные выплаты), подлежащие выплате работникам государственных учреждений, а также отражаются суммы, подлежащие удержанию с заработной платы работников;</w:t>
      </w:r>
    </w:p>
    <w:bookmarkEnd w:id="83"/>
    <w:bookmarkStart w:name="z90" w:id="84"/>
    <w:p>
      <w:pPr>
        <w:spacing w:after="0"/>
        <w:ind w:left="0"/>
        <w:jc w:val="both"/>
      </w:pPr>
      <w:r>
        <w:rPr>
          <w:rFonts w:ascii="Times New Roman"/>
          <w:b w:val="false"/>
          <w:i w:val="false"/>
          <w:color w:val="000000"/>
          <w:sz w:val="28"/>
        </w:rPr>
        <w:t>
      3242 – "Краткосрочная кредиторская задолженность по исполнительным документам", где учитываются суммы, удержанные из заработной платы, стипендий, по исполнительным листам и другим документам в пользу третьих лиц для перечисления на их лицевые счета в течение периода не более одного года;</w:t>
      </w:r>
    </w:p>
    <w:bookmarkEnd w:id="84"/>
    <w:bookmarkStart w:name="z91" w:id="85"/>
    <w:p>
      <w:pPr>
        <w:spacing w:after="0"/>
        <w:ind w:left="0"/>
        <w:jc w:val="both"/>
      </w:pPr>
      <w:r>
        <w:rPr>
          <w:rFonts w:ascii="Times New Roman"/>
          <w:b w:val="false"/>
          <w:i w:val="false"/>
          <w:color w:val="000000"/>
          <w:sz w:val="28"/>
        </w:rPr>
        <w:t>
      3243 – "Краткосрочная кредиторская задолженность работникам по депонированным суммам", где учитывается сумма заработной платы и стипендий, не полученные работниками, стипендиатами в установленный срок;</w:t>
      </w:r>
    </w:p>
    <w:bookmarkEnd w:id="85"/>
    <w:bookmarkStart w:name="z92" w:id="86"/>
    <w:p>
      <w:pPr>
        <w:spacing w:after="0"/>
        <w:ind w:left="0"/>
        <w:jc w:val="both"/>
      </w:pPr>
      <w:r>
        <w:rPr>
          <w:rFonts w:ascii="Times New Roman"/>
          <w:b w:val="false"/>
          <w:i w:val="false"/>
          <w:color w:val="000000"/>
          <w:sz w:val="28"/>
        </w:rPr>
        <w:t>
      3244 – "Краткосрочная кредиторская задолженность работникам по социальному пособию по временной нетрудоспособности", где учитываются начисленные и выплаченные социальные пособия по временной нетрудоспособности;</w:t>
      </w:r>
    </w:p>
    <w:bookmarkEnd w:id="86"/>
    <w:bookmarkStart w:name="z93" w:id="87"/>
    <w:p>
      <w:pPr>
        <w:spacing w:after="0"/>
        <w:ind w:left="0"/>
        <w:jc w:val="both"/>
      </w:pPr>
      <w:r>
        <w:rPr>
          <w:rFonts w:ascii="Times New Roman"/>
          <w:b w:val="false"/>
          <w:i w:val="false"/>
          <w:color w:val="000000"/>
          <w:sz w:val="28"/>
        </w:rPr>
        <w:t>
      3245 – "Краткосрочная кредиторская задолженность по безналичным перечислениям сумм членских профсоюзных взносов", где учитываются удержанные из заработной платы работников членские профсоюзные взносы при безналичной системе расчетов с профсоюзными организациями (на основании письменных заявлений членов профсоюзов);</w:t>
      </w:r>
    </w:p>
    <w:bookmarkEnd w:id="87"/>
    <w:bookmarkStart w:name="z94" w:id="88"/>
    <w:p>
      <w:pPr>
        <w:spacing w:after="0"/>
        <w:ind w:left="0"/>
        <w:jc w:val="both"/>
      </w:pPr>
      <w:r>
        <w:rPr>
          <w:rFonts w:ascii="Times New Roman"/>
          <w:b w:val="false"/>
          <w:i w:val="false"/>
          <w:color w:val="000000"/>
          <w:sz w:val="28"/>
        </w:rPr>
        <w:t>
      3246 – "Краткосрочная кредиторская задолженность перед работниками по неиспользованным отпускам", где учитывается сумма резерва (обязательства) по накапливаемым неиспользованным отпускам работников;</w:t>
      </w:r>
    </w:p>
    <w:bookmarkEnd w:id="88"/>
    <w:bookmarkStart w:name="z95" w:id="89"/>
    <w:p>
      <w:pPr>
        <w:spacing w:after="0"/>
        <w:ind w:left="0"/>
        <w:jc w:val="both"/>
      </w:pPr>
      <w:r>
        <w:rPr>
          <w:rFonts w:ascii="Times New Roman"/>
          <w:b w:val="false"/>
          <w:i w:val="false"/>
          <w:color w:val="000000"/>
          <w:sz w:val="28"/>
        </w:rPr>
        <w:t>
      3247 – "Краткосрочная кредиторская задолженность работникам по безналичным перечислениям на счета по вкладам в банки", где учитываются суммы, удержанные из заработной платы рабочих и служащих на основании письменного заявления каждого в отдельности работника, пожелавшего перечислять заработную плату по безналичным расчетам на банковские счета;</w:t>
      </w:r>
    </w:p>
    <w:bookmarkEnd w:id="89"/>
    <w:bookmarkStart w:name="z96" w:id="90"/>
    <w:p>
      <w:pPr>
        <w:spacing w:after="0"/>
        <w:ind w:left="0"/>
        <w:jc w:val="both"/>
      </w:pPr>
      <w:r>
        <w:rPr>
          <w:rFonts w:ascii="Times New Roman"/>
          <w:b w:val="false"/>
          <w:i w:val="false"/>
          <w:color w:val="000000"/>
          <w:sz w:val="28"/>
        </w:rPr>
        <w:t>
      3248 – "Прочая краткосрочная кредиторская задолженность перед работниками", где учитываются суммы, удержанные из заработной платы по поручениям рабочих и служащих в уплату страховых платежей по договорам страхования путем безналичных расчетов с органами страхования, сумм на погашение ссуды, полученной в банке в порядке, установленном законодательством Республики Казахстан (на основании письменных заявлений работников), задолженность работникам по подотчетным суммам, подлежащие погашению в течение срока не более одного года;</w:t>
      </w:r>
    </w:p>
    <w:bookmarkEnd w:id="90"/>
    <w:bookmarkStart w:name="z97" w:id="91"/>
    <w:p>
      <w:pPr>
        <w:spacing w:after="0"/>
        <w:ind w:left="0"/>
        <w:jc w:val="both"/>
      </w:pPr>
      <w:r>
        <w:rPr>
          <w:rFonts w:ascii="Times New Roman"/>
          <w:b w:val="false"/>
          <w:i w:val="false"/>
          <w:color w:val="000000"/>
          <w:sz w:val="28"/>
        </w:rPr>
        <w:t>
      3249 – "Краткосрочная кредиторская задолженность по прочим подотчетным суммам", где учитывается задолженность по командировочным суммам, подлежащая к выдаче в соответствии с законодательством Республики Казахстан о физической культуре и спорту;</w:t>
      </w:r>
    </w:p>
    <w:bookmarkEnd w:id="91"/>
    <w:bookmarkStart w:name="z98" w:id="92"/>
    <w:p>
      <w:pPr>
        <w:spacing w:after="0"/>
        <w:ind w:left="0"/>
        <w:jc w:val="both"/>
      </w:pPr>
      <w:r>
        <w:rPr>
          <w:rFonts w:ascii="Times New Roman"/>
          <w:b w:val="false"/>
          <w:i w:val="false"/>
          <w:color w:val="000000"/>
          <w:sz w:val="28"/>
        </w:rPr>
        <w:t>
      3250 – "Краткосрочные вознаграждения к выплате", предназначен для учета краткосрочных вознаграждений к выплате по полученным займам, финансовой аренде и прочим вознаграждениям;</w:t>
      </w:r>
    </w:p>
    <w:bookmarkEnd w:id="92"/>
    <w:bookmarkStart w:name="z99" w:id="93"/>
    <w:p>
      <w:pPr>
        <w:spacing w:after="0"/>
        <w:ind w:left="0"/>
        <w:jc w:val="both"/>
      </w:pPr>
      <w:r>
        <w:rPr>
          <w:rFonts w:ascii="Times New Roman"/>
          <w:b w:val="false"/>
          <w:i w:val="false"/>
          <w:color w:val="000000"/>
          <w:sz w:val="28"/>
        </w:rPr>
        <w:t>
      3260 – "Краткосрочная кредиторская задолженность по аренде", предназначен для учета краткосрочной кредиторской задолженности по аренде;</w:t>
      </w:r>
    </w:p>
    <w:bookmarkEnd w:id="93"/>
    <w:bookmarkStart w:name="z100" w:id="94"/>
    <w:p>
      <w:pPr>
        <w:spacing w:after="0"/>
        <w:ind w:left="0"/>
        <w:jc w:val="both"/>
      </w:pPr>
      <w:r>
        <w:rPr>
          <w:rFonts w:ascii="Times New Roman"/>
          <w:b w:val="false"/>
          <w:i w:val="false"/>
          <w:color w:val="000000"/>
          <w:sz w:val="28"/>
        </w:rPr>
        <w:t>
      3270 – "Прочая краткосрочная кредиторская задолженность", предназначен для учета прочей краткосрочной кредиторской задолженности, не указанной в других группах счетов. Данный счет включает следующие субсчета:</w:t>
      </w:r>
    </w:p>
    <w:bookmarkEnd w:id="94"/>
    <w:bookmarkStart w:name="z101" w:id="95"/>
    <w:p>
      <w:pPr>
        <w:spacing w:after="0"/>
        <w:ind w:left="0"/>
        <w:jc w:val="both"/>
      </w:pPr>
      <w:r>
        <w:rPr>
          <w:rFonts w:ascii="Times New Roman"/>
          <w:b w:val="false"/>
          <w:i w:val="false"/>
          <w:color w:val="000000"/>
          <w:sz w:val="28"/>
        </w:rPr>
        <w:t>
      3271 – "Краткосрочная кредиторская задолженность по деньгам временного размещения", где учитываются суммы, поступившие государственному учреждению в соответствии с законодательными актами Республики Казахстан от физических и (или) юридических лиц на условиях их возвратности либо перечисления при наступлении определенных условий в соответствующий бюджет или третьим лицам, а также изъятые суммы и личные деньги, зарплата, пенсия, пособия и иные доходы осужденных и следственно-арестованных лиц, удержанные суммы из заработка, пенсий, пособий и иных доходов осужденных по исполнительным листам;</w:t>
      </w:r>
    </w:p>
    <w:bookmarkEnd w:id="95"/>
    <w:bookmarkStart w:name="z102" w:id="96"/>
    <w:p>
      <w:pPr>
        <w:spacing w:after="0"/>
        <w:ind w:left="0"/>
        <w:jc w:val="both"/>
      </w:pPr>
      <w:r>
        <w:rPr>
          <w:rFonts w:ascii="Times New Roman"/>
          <w:b w:val="false"/>
          <w:i w:val="false"/>
          <w:color w:val="000000"/>
          <w:sz w:val="28"/>
        </w:rPr>
        <w:t>
      3272 – "Расчеты, связанные с изъятием наличных тиынов из денежного обращения", где отражаются суммы тиынов, не выплаченные или излишне выплаченные в случаях увольнения работника, завершения срока обучения стипендиата, окончания срока действия исполнительного листа или другого документа со сроком до одного года, по причине изъятия наличных тиынов из денежного обращения;</w:t>
      </w:r>
    </w:p>
    <w:bookmarkEnd w:id="96"/>
    <w:bookmarkStart w:name="z103" w:id="97"/>
    <w:p>
      <w:pPr>
        <w:spacing w:after="0"/>
        <w:ind w:left="0"/>
        <w:jc w:val="both"/>
      </w:pPr>
      <w:r>
        <w:rPr>
          <w:rFonts w:ascii="Times New Roman"/>
          <w:b w:val="false"/>
          <w:i w:val="false"/>
          <w:color w:val="000000"/>
          <w:sz w:val="28"/>
        </w:rPr>
        <w:t>
      3273 – "Прочая краткосрочная кредиторская задолженность", где учитывается прочая краткосрочная кредиторская задолженность со сроком до одного года, не указанная в других группах счетов, в том числе сумма задолженности за гонорары, выплачиваемые за работы и выступления по договорам;</w:t>
      </w:r>
    </w:p>
    <w:bookmarkEnd w:id="97"/>
    <w:bookmarkStart w:name="z104" w:id="98"/>
    <w:p>
      <w:pPr>
        <w:spacing w:after="0"/>
        <w:ind w:left="0"/>
        <w:jc w:val="both"/>
      </w:pPr>
      <w:r>
        <w:rPr>
          <w:rFonts w:ascii="Times New Roman"/>
          <w:b w:val="false"/>
          <w:i w:val="false"/>
          <w:color w:val="000000"/>
          <w:sz w:val="28"/>
        </w:rPr>
        <w:t>
      3274 – "Кредиторская задолженность по выплатам из фондов", где учитывается кредиторская задолженность по выплатам из фондов, в том числе из Фонда компенсации потерпевшим;</w:t>
      </w:r>
    </w:p>
    <w:bookmarkEnd w:id="98"/>
    <w:bookmarkStart w:name="z105" w:id="99"/>
    <w:p>
      <w:pPr>
        <w:spacing w:after="0"/>
        <w:ind w:left="0"/>
        <w:jc w:val="both"/>
      </w:pPr>
      <w:r>
        <w:rPr>
          <w:rFonts w:ascii="Times New Roman"/>
          <w:b w:val="false"/>
          <w:i w:val="false"/>
          <w:color w:val="000000"/>
          <w:sz w:val="28"/>
        </w:rPr>
        <w:t>
      3280 – "Краткосрочная кредиторская задолженность по налоговым и неналоговым поступлениям в бюджет", предназначен для учета краткосрочной кредиторской задолженности по налоговым и неналоговым поступлениям в бюджет. Данный счет включает следующие субсчета:</w:t>
      </w:r>
    </w:p>
    <w:bookmarkEnd w:id="99"/>
    <w:bookmarkStart w:name="z106" w:id="100"/>
    <w:p>
      <w:pPr>
        <w:spacing w:after="0"/>
        <w:ind w:left="0"/>
        <w:jc w:val="both"/>
      </w:pPr>
      <w:r>
        <w:rPr>
          <w:rFonts w:ascii="Times New Roman"/>
          <w:b w:val="false"/>
          <w:i w:val="false"/>
          <w:color w:val="000000"/>
          <w:sz w:val="28"/>
        </w:rPr>
        <w:t>
      3281 – "Краткосрочная кредиторская задолженность по расчетам с плательщиками по налоговым поступлениям в бюджет", предназначен для учета операций по расчетам с плательщиками по налоговым поступлениям в бюджет, кроме налога на добавленную стоимость (далее– НДС), и таможенным платежам, в течение периода менее одного года;</w:t>
      </w:r>
    </w:p>
    <w:bookmarkEnd w:id="100"/>
    <w:bookmarkStart w:name="z107" w:id="101"/>
    <w:p>
      <w:pPr>
        <w:spacing w:after="0"/>
        <w:ind w:left="0"/>
        <w:jc w:val="both"/>
      </w:pPr>
      <w:r>
        <w:rPr>
          <w:rFonts w:ascii="Times New Roman"/>
          <w:b w:val="false"/>
          <w:i w:val="false"/>
          <w:color w:val="000000"/>
          <w:sz w:val="28"/>
        </w:rPr>
        <w:t>
      3282 – "Краткосрочная кредиторская задолженность по оплате НДС", предназначен для учета операций по оплате начисленной суммы НДС согласно представленной налогоплательщиком декларации;</w:t>
      </w:r>
    </w:p>
    <w:bookmarkEnd w:id="101"/>
    <w:bookmarkStart w:name="z108" w:id="102"/>
    <w:p>
      <w:pPr>
        <w:spacing w:after="0"/>
        <w:ind w:left="0"/>
        <w:jc w:val="both"/>
      </w:pPr>
      <w:r>
        <w:rPr>
          <w:rFonts w:ascii="Times New Roman"/>
          <w:b w:val="false"/>
          <w:i w:val="false"/>
          <w:color w:val="000000"/>
          <w:sz w:val="28"/>
        </w:rPr>
        <w:t>
      3283 – "Краткосрочная кредиторская задолженность по возврату НДС", предназначен для учета операций по возврату начисленной суммы НДС согласно представленной налогоплательщиком дополнительной декларации;</w:t>
      </w:r>
    </w:p>
    <w:bookmarkEnd w:id="102"/>
    <w:bookmarkStart w:name="z109" w:id="103"/>
    <w:p>
      <w:pPr>
        <w:spacing w:after="0"/>
        <w:ind w:left="0"/>
        <w:jc w:val="both"/>
      </w:pPr>
      <w:r>
        <w:rPr>
          <w:rFonts w:ascii="Times New Roman"/>
          <w:b w:val="false"/>
          <w:i w:val="false"/>
          <w:color w:val="000000"/>
          <w:sz w:val="28"/>
        </w:rPr>
        <w:t>
      3284 – "Краткосрочная кредиторская задолженность по расчетам с плательщиками по неналоговым поступлениям в бюджет", предназначен для учета операций по расчетам с плательщиками неналоговых поступлений в бюджет, в течение периода менее одного года;</w:t>
      </w:r>
    </w:p>
    <w:bookmarkEnd w:id="103"/>
    <w:bookmarkStart w:name="z110" w:id="104"/>
    <w:p>
      <w:pPr>
        <w:spacing w:after="0"/>
        <w:ind w:left="0"/>
        <w:jc w:val="both"/>
      </w:pPr>
      <w:r>
        <w:rPr>
          <w:rFonts w:ascii="Times New Roman"/>
          <w:b w:val="false"/>
          <w:i w:val="false"/>
          <w:color w:val="000000"/>
          <w:sz w:val="28"/>
        </w:rPr>
        <w:t>
      3285 – "Краткосрочная кредиторская задолженность по распределяемым таможенным пошлинам перед государствами-членами Евразийского Экономического Союза", предназначен для учета операций по распределяемым таможенным пошлинам перед государствами-членами Евразийского Экономического Союза, в течение периода менее одного года.";</w:t>
      </w:r>
    </w:p>
    <w:bookmarkEnd w:id="104"/>
    <w:bookmarkStart w:name="z111" w:id="1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31</w:t>
      </w:r>
      <w:r>
        <w:rPr>
          <w:rFonts w:ascii="Times New Roman"/>
          <w:b w:val="false"/>
          <w:i w:val="false"/>
          <w:color w:val="000000"/>
          <w:sz w:val="28"/>
        </w:rPr>
        <w:t>:</w:t>
      </w:r>
    </w:p>
    <w:bookmarkEnd w:id="105"/>
    <w:bookmarkStart w:name="z112" w:id="106"/>
    <w:p>
      <w:pPr>
        <w:spacing w:after="0"/>
        <w:ind w:left="0"/>
        <w:jc w:val="both"/>
      </w:pPr>
      <w:r>
        <w:rPr>
          <w:rFonts w:ascii="Times New Roman"/>
          <w:b w:val="false"/>
          <w:i w:val="false"/>
          <w:color w:val="000000"/>
          <w:sz w:val="28"/>
        </w:rPr>
        <w:t>
      в части второй:</w:t>
      </w:r>
    </w:p>
    <w:bookmarkEnd w:id="106"/>
    <w:bookmarkStart w:name="z113" w:id="107"/>
    <w:p>
      <w:pPr>
        <w:spacing w:after="0"/>
        <w:ind w:left="0"/>
        <w:jc w:val="both"/>
      </w:pPr>
      <w:r>
        <w:rPr>
          <w:rFonts w:ascii="Times New Roman"/>
          <w:b w:val="false"/>
          <w:i w:val="false"/>
          <w:color w:val="000000"/>
          <w:sz w:val="28"/>
        </w:rPr>
        <w:t>
      абзац пятый изложить в следующей редакции:</w:t>
      </w:r>
    </w:p>
    <w:bookmarkEnd w:id="107"/>
    <w:bookmarkStart w:name="z114" w:id="108"/>
    <w:p>
      <w:pPr>
        <w:spacing w:after="0"/>
        <w:ind w:left="0"/>
        <w:jc w:val="both"/>
      </w:pPr>
      <w:r>
        <w:rPr>
          <w:rFonts w:ascii="Times New Roman"/>
          <w:b w:val="false"/>
          <w:i w:val="false"/>
          <w:color w:val="000000"/>
          <w:sz w:val="28"/>
        </w:rPr>
        <w:t>
      "4040 – "Долгосрочные обязательства по проектам государственно-частного партнерства", предназначен для учета долгосрочных финансовых обязательств по проектам государственно-частного партнерства.";</w:t>
      </w:r>
    </w:p>
    <w:bookmarkEnd w:id="108"/>
    <w:bookmarkStart w:name="z115" w:id="1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42</w:t>
      </w:r>
      <w:r>
        <w:rPr>
          <w:rFonts w:ascii="Times New Roman"/>
          <w:b w:val="false"/>
          <w:i w:val="false"/>
          <w:color w:val="000000"/>
          <w:sz w:val="28"/>
        </w:rPr>
        <w:t>:</w:t>
      </w:r>
    </w:p>
    <w:bookmarkEnd w:id="109"/>
    <w:bookmarkStart w:name="z116" w:id="110"/>
    <w:p>
      <w:pPr>
        <w:spacing w:after="0"/>
        <w:ind w:left="0"/>
        <w:jc w:val="both"/>
      </w:pPr>
      <w:r>
        <w:rPr>
          <w:rFonts w:ascii="Times New Roman"/>
          <w:b w:val="false"/>
          <w:i w:val="false"/>
          <w:color w:val="000000"/>
          <w:sz w:val="28"/>
        </w:rPr>
        <w:t>
      в части второй:</w:t>
      </w:r>
    </w:p>
    <w:bookmarkEnd w:id="110"/>
    <w:bookmarkStart w:name="z117" w:id="111"/>
    <w:p>
      <w:pPr>
        <w:spacing w:after="0"/>
        <w:ind w:left="0"/>
        <w:jc w:val="both"/>
      </w:pPr>
      <w:r>
        <w:rPr>
          <w:rFonts w:ascii="Times New Roman"/>
          <w:b w:val="false"/>
          <w:i w:val="false"/>
          <w:color w:val="000000"/>
          <w:sz w:val="28"/>
        </w:rPr>
        <w:t>
      абзац двадцать третий изложить в следующей редакции:</w:t>
      </w:r>
    </w:p>
    <w:bookmarkEnd w:id="111"/>
    <w:bookmarkStart w:name="z118" w:id="112"/>
    <w:p>
      <w:pPr>
        <w:spacing w:after="0"/>
        <w:ind w:left="0"/>
        <w:jc w:val="both"/>
      </w:pPr>
      <w:r>
        <w:rPr>
          <w:rFonts w:ascii="Times New Roman"/>
          <w:b w:val="false"/>
          <w:i w:val="false"/>
          <w:color w:val="000000"/>
          <w:sz w:val="28"/>
        </w:rPr>
        <w:t>
      "6086 – "Доходы от финансирования проектов государственно-частного партнерства", предназначен для признания дохода от финансирования, полученного для выполнения государственных обязательств по проектам государственно-частного партнерства;";</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50</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изложить в следующей редакции:</w:t>
      </w:r>
    </w:p>
    <w:bookmarkStart w:name="z120" w:id="113"/>
    <w:p>
      <w:pPr>
        <w:spacing w:after="0"/>
        <w:ind w:left="0"/>
        <w:jc w:val="both"/>
      </w:pPr>
      <w:r>
        <w:rPr>
          <w:rFonts w:ascii="Times New Roman"/>
          <w:b w:val="false"/>
          <w:i w:val="false"/>
          <w:color w:val="000000"/>
          <w:sz w:val="28"/>
        </w:rPr>
        <w:t>
      "50. Подраздел 7300 "Расходы по управлению активами", предназначен для учета расходов по управлению активами.</w:t>
      </w:r>
    </w:p>
    <w:bookmarkEnd w:id="113"/>
    <w:bookmarkStart w:name="z121" w:id="114"/>
    <w:p>
      <w:pPr>
        <w:spacing w:after="0"/>
        <w:ind w:left="0"/>
        <w:jc w:val="both"/>
      </w:pPr>
      <w:r>
        <w:rPr>
          <w:rFonts w:ascii="Times New Roman"/>
          <w:b w:val="false"/>
          <w:i w:val="false"/>
          <w:color w:val="000000"/>
          <w:sz w:val="28"/>
        </w:rPr>
        <w:t>
      Данный подраздел включает следующие счета:</w:t>
      </w:r>
    </w:p>
    <w:bookmarkEnd w:id="114"/>
    <w:bookmarkStart w:name="z122" w:id="115"/>
    <w:p>
      <w:pPr>
        <w:spacing w:after="0"/>
        <w:ind w:left="0"/>
        <w:jc w:val="both"/>
      </w:pPr>
      <w:r>
        <w:rPr>
          <w:rFonts w:ascii="Times New Roman"/>
          <w:b w:val="false"/>
          <w:i w:val="false"/>
          <w:color w:val="000000"/>
          <w:sz w:val="28"/>
        </w:rPr>
        <w:t>
      7310 – "Расходы по вознаграждениям", предназначен для учета начисленных расходов по выплате вознаграждений (интересов) по займам (векселям, облигациям), за пользование средствами, заимствованными на внутренних (внешних) рынках капитала, по финансовой аренде, по проектам государственно–частного партнерства;</w:t>
      </w:r>
    </w:p>
    <w:bookmarkEnd w:id="115"/>
    <w:bookmarkStart w:name="z123" w:id="116"/>
    <w:p>
      <w:pPr>
        <w:spacing w:after="0"/>
        <w:ind w:left="0"/>
        <w:jc w:val="both"/>
      </w:pPr>
      <w:r>
        <w:rPr>
          <w:rFonts w:ascii="Times New Roman"/>
          <w:b w:val="false"/>
          <w:i w:val="false"/>
          <w:color w:val="000000"/>
          <w:sz w:val="28"/>
        </w:rPr>
        <w:t>
      7320 – "Прочие расходы по управлению активами", предназначен для учета прочих расходов по управлению активов, не указанных в других группах счетов;</w:t>
      </w:r>
    </w:p>
    <w:bookmarkEnd w:id="116"/>
    <w:bookmarkStart w:name="z124" w:id="117"/>
    <w:p>
      <w:pPr>
        <w:spacing w:after="0"/>
        <w:ind w:left="0"/>
        <w:jc w:val="both"/>
      </w:pPr>
      <w:r>
        <w:rPr>
          <w:rFonts w:ascii="Times New Roman"/>
          <w:b w:val="false"/>
          <w:i w:val="false"/>
          <w:color w:val="000000"/>
          <w:sz w:val="28"/>
        </w:rPr>
        <w:t>
      7330 – "Расходы по проектам государственно-частного партнерства", предназначен для учета расходов по проектам государственно-частного партнерства</w:t>
      </w:r>
    </w:p>
    <w:bookmarkEnd w:id="117"/>
    <w:bookmarkStart w:name="z125" w:id="118"/>
    <w:p>
      <w:pPr>
        <w:spacing w:after="0"/>
        <w:ind w:left="0"/>
        <w:jc w:val="both"/>
      </w:pPr>
      <w:r>
        <w:rPr>
          <w:rFonts w:ascii="Times New Roman"/>
          <w:b w:val="false"/>
          <w:i w:val="false"/>
          <w:color w:val="000000"/>
          <w:sz w:val="28"/>
        </w:rPr>
        <w:t>
      51. Подраздел 7400 "Прочие расходы" предназначен для учета прочих расходов, не указанных в других подразделах.</w:t>
      </w:r>
    </w:p>
    <w:bookmarkEnd w:id="118"/>
    <w:bookmarkStart w:name="z126" w:id="119"/>
    <w:p>
      <w:pPr>
        <w:spacing w:after="0"/>
        <w:ind w:left="0"/>
        <w:jc w:val="both"/>
      </w:pPr>
      <w:r>
        <w:rPr>
          <w:rFonts w:ascii="Times New Roman"/>
          <w:b w:val="false"/>
          <w:i w:val="false"/>
          <w:color w:val="000000"/>
          <w:sz w:val="28"/>
        </w:rPr>
        <w:t>
      Данный подраздел включает следующие счета:</w:t>
      </w:r>
    </w:p>
    <w:bookmarkEnd w:id="119"/>
    <w:bookmarkStart w:name="z127" w:id="120"/>
    <w:p>
      <w:pPr>
        <w:spacing w:after="0"/>
        <w:ind w:left="0"/>
        <w:jc w:val="both"/>
      </w:pPr>
      <w:r>
        <w:rPr>
          <w:rFonts w:ascii="Times New Roman"/>
          <w:b w:val="false"/>
          <w:i w:val="false"/>
          <w:color w:val="000000"/>
          <w:sz w:val="28"/>
        </w:rPr>
        <w:t>
      7410 – "Расходы от изменения справедливой стоимости", предназначен для учета расходов от изменения справедливой стоимости активов (краткосрочных финансовых инвестиций, долгосрочных финансовых инвестиций, биологических активов, инвестиционной недвижимости);</w:t>
      </w:r>
    </w:p>
    <w:bookmarkEnd w:id="120"/>
    <w:bookmarkStart w:name="z128" w:id="121"/>
    <w:p>
      <w:pPr>
        <w:spacing w:after="0"/>
        <w:ind w:left="0"/>
        <w:jc w:val="both"/>
      </w:pPr>
      <w:r>
        <w:rPr>
          <w:rFonts w:ascii="Times New Roman"/>
          <w:b w:val="false"/>
          <w:i w:val="false"/>
          <w:color w:val="000000"/>
          <w:sz w:val="28"/>
        </w:rPr>
        <w:t>
      7420 – "Расходы по выбытию долгосрочных активов", предназначен для учета расходов по выбытию долгосрочных активов (основных средств, биологических активов, инвестиционной недвижимости, нематериальных активов, объектов незавершенного строительства и капитальных вложений, долгосрочных финансовых инвестиций);</w:t>
      </w:r>
    </w:p>
    <w:bookmarkEnd w:id="121"/>
    <w:bookmarkStart w:name="z129" w:id="122"/>
    <w:p>
      <w:pPr>
        <w:spacing w:after="0"/>
        <w:ind w:left="0"/>
        <w:jc w:val="both"/>
      </w:pPr>
      <w:r>
        <w:rPr>
          <w:rFonts w:ascii="Times New Roman"/>
          <w:b w:val="false"/>
          <w:i w:val="false"/>
          <w:color w:val="000000"/>
          <w:sz w:val="28"/>
        </w:rPr>
        <w:t>
      7430 – "Расходы по курсовой разнице", предназначен для учета расходов по курсовой разнице, возникающей в результате отражения в отчетах одинакового количества единиц иностранной валюты, выраженной в валюте отчетности с использованием разных обменных курсов валют;</w:t>
      </w:r>
    </w:p>
    <w:bookmarkEnd w:id="122"/>
    <w:bookmarkStart w:name="z130" w:id="123"/>
    <w:p>
      <w:pPr>
        <w:spacing w:after="0"/>
        <w:ind w:left="0"/>
        <w:jc w:val="both"/>
      </w:pPr>
      <w:r>
        <w:rPr>
          <w:rFonts w:ascii="Times New Roman"/>
          <w:b w:val="false"/>
          <w:i w:val="false"/>
          <w:color w:val="000000"/>
          <w:sz w:val="28"/>
        </w:rPr>
        <w:t>
      7440 – "Расходы от обесценения активов", предназначен для учета расходов по созданию резервов на обесценение активов;</w:t>
      </w:r>
    </w:p>
    <w:bookmarkEnd w:id="123"/>
    <w:bookmarkStart w:name="z131" w:id="124"/>
    <w:p>
      <w:pPr>
        <w:spacing w:after="0"/>
        <w:ind w:left="0"/>
        <w:jc w:val="both"/>
      </w:pPr>
      <w:r>
        <w:rPr>
          <w:rFonts w:ascii="Times New Roman"/>
          <w:b w:val="false"/>
          <w:i w:val="false"/>
          <w:color w:val="000000"/>
          <w:sz w:val="28"/>
        </w:rPr>
        <w:t>
      7450 – "Расходы по созданию резервов", предназначен для учета расходов по созданию резервов по сомнительным долгам;</w:t>
      </w:r>
    </w:p>
    <w:bookmarkEnd w:id="124"/>
    <w:bookmarkStart w:name="z132" w:id="125"/>
    <w:p>
      <w:pPr>
        <w:spacing w:after="0"/>
        <w:ind w:left="0"/>
        <w:jc w:val="both"/>
      </w:pPr>
      <w:r>
        <w:rPr>
          <w:rFonts w:ascii="Times New Roman"/>
          <w:b w:val="false"/>
          <w:i w:val="false"/>
          <w:color w:val="000000"/>
          <w:sz w:val="28"/>
        </w:rPr>
        <w:t>
      7460 – "Прочие расходы", предназначен для учета расходов, не указанных в других группах счетов;</w:t>
      </w:r>
    </w:p>
    <w:bookmarkEnd w:id="125"/>
    <w:bookmarkStart w:name="z133" w:id="126"/>
    <w:p>
      <w:pPr>
        <w:spacing w:after="0"/>
        <w:ind w:left="0"/>
        <w:jc w:val="both"/>
      </w:pPr>
      <w:r>
        <w:rPr>
          <w:rFonts w:ascii="Times New Roman"/>
          <w:b w:val="false"/>
          <w:i w:val="false"/>
          <w:color w:val="000000"/>
          <w:sz w:val="28"/>
        </w:rPr>
        <w:t>
      7470 – "Расходы по КСН республиканского и местных бюджетов", предназначен для учета проведенных расходов из республиканского и местных бюджетов;</w:t>
      </w:r>
    </w:p>
    <w:bookmarkEnd w:id="126"/>
    <w:bookmarkStart w:name="z134" w:id="127"/>
    <w:p>
      <w:pPr>
        <w:spacing w:after="0"/>
        <w:ind w:left="0"/>
        <w:jc w:val="both"/>
      </w:pPr>
      <w:r>
        <w:rPr>
          <w:rFonts w:ascii="Times New Roman"/>
          <w:b w:val="false"/>
          <w:i w:val="false"/>
          <w:color w:val="000000"/>
          <w:sz w:val="28"/>
        </w:rPr>
        <w:t>
      7480 – "Расходы от размещения ценных бумаг", предназначен для учета отрицательной разницы между номинальной стоимостью ценных бумаг и фактической стоимостью их размещения.</w:t>
      </w:r>
    </w:p>
    <w:bookmarkEnd w:id="127"/>
    <w:bookmarkStart w:name="z135" w:id="128"/>
    <w:p>
      <w:pPr>
        <w:spacing w:after="0"/>
        <w:ind w:left="0"/>
        <w:jc w:val="both"/>
      </w:pPr>
      <w:r>
        <w:rPr>
          <w:rFonts w:ascii="Times New Roman"/>
          <w:b w:val="false"/>
          <w:i w:val="false"/>
          <w:color w:val="000000"/>
          <w:sz w:val="28"/>
        </w:rPr>
        <w:t>
      7490 – "Расходы по фондам", предназначен для признания расходов по фондам. Данный счет включает следующие субсчета:</w:t>
      </w:r>
    </w:p>
    <w:bookmarkEnd w:id="128"/>
    <w:bookmarkStart w:name="z136" w:id="129"/>
    <w:p>
      <w:pPr>
        <w:spacing w:after="0"/>
        <w:ind w:left="0"/>
        <w:jc w:val="both"/>
      </w:pPr>
      <w:r>
        <w:rPr>
          <w:rFonts w:ascii="Times New Roman"/>
          <w:b w:val="false"/>
          <w:i w:val="false"/>
          <w:color w:val="000000"/>
          <w:sz w:val="28"/>
        </w:rPr>
        <w:t>
      7491 – "Расходы Фонда компенсации потерпевшим" предназначен для учета расходов по выплате компенсации из Фонда компенсации потерпевшим.";</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138" w:id="130"/>
    <w:p>
      <w:pPr>
        <w:spacing w:after="0"/>
        <w:ind w:left="0"/>
        <w:jc w:val="both"/>
      </w:pPr>
      <w:r>
        <w:rPr>
          <w:rFonts w:ascii="Times New Roman"/>
          <w:b w:val="false"/>
          <w:i w:val="false"/>
          <w:color w:val="000000"/>
          <w:sz w:val="28"/>
        </w:rPr>
        <w:t>
      "53. На забалансовых счетах учитываются активы, временно находящиеся в государственном учреждении и не принадлежащие ему. Активы, учтенные на забалансовых счетах, подвергаются инвентаризации в порядке и в сроки, установленные для аналогичных активов, учитываемых на балансе.</w:t>
      </w:r>
    </w:p>
    <w:bookmarkEnd w:id="130"/>
    <w:bookmarkStart w:name="z139" w:id="131"/>
    <w:p>
      <w:pPr>
        <w:spacing w:after="0"/>
        <w:ind w:left="0"/>
        <w:jc w:val="both"/>
      </w:pPr>
      <w:r>
        <w:rPr>
          <w:rFonts w:ascii="Times New Roman"/>
          <w:b w:val="false"/>
          <w:i w:val="false"/>
          <w:color w:val="000000"/>
          <w:sz w:val="28"/>
        </w:rPr>
        <w:t>
      Для учета указанных активов применяются следующие забалансовые счета:</w:t>
      </w:r>
    </w:p>
    <w:bookmarkEnd w:id="131"/>
    <w:bookmarkStart w:name="z140" w:id="132"/>
    <w:p>
      <w:pPr>
        <w:spacing w:after="0"/>
        <w:ind w:left="0"/>
        <w:jc w:val="both"/>
      </w:pPr>
      <w:r>
        <w:rPr>
          <w:rFonts w:ascii="Times New Roman"/>
          <w:b w:val="false"/>
          <w:i w:val="false"/>
          <w:color w:val="000000"/>
          <w:sz w:val="28"/>
        </w:rPr>
        <w:t>
      счет 01 – "Арендованные активы". На данном счете учитываются принятые государственным учреждением по договору операционной аренды активы, по стоимости, предусмотренной договором на аренду;</w:t>
      </w:r>
    </w:p>
    <w:bookmarkEnd w:id="132"/>
    <w:bookmarkStart w:name="z141" w:id="133"/>
    <w:p>
      <w:pPr>
        <w:spacing w:after="0"/>
        <w:ind w:left="0"/>
        <w:jc w:val="both"/>
      </w:pPr>
      <w:r>
        <w:rPr>
          <w:rFonts w:ascii="Times New Roman"/>
          <w:b w:val="false"/>
          <w:i w:val="false"/>
          <w:color w:val="000000"/>
          <w:sz w:val="28"/>
        </w:rPr>
        <w:t>
      счет 02 – "Запасы, принятые на ответственное хранение или оплаченные по централизованному снабжению". На данном счете учитываются запасы, принятые государственным учреждением на ответственное хранение, включая спецоборудование, полученное от заказчиков для выполнения научно-исследовательских и конструкторских работ по договорам, а также запасы, оплаченные по централизованному снабжению;</w:t>
      </w:r>
    </w:p>
    <w:bookmarkEnd w:id="133"/>
    <w:bookmarkStart w:name="z142" w:id="134"/>
    <w:p>
      <w:pPr>
        <w:spacing w:after="0"/>
        <w:ind w:left="0"/>
        <w:jc w:val="both"/>
      </w:pPr>
      <w:r>
        <w:rPr>
          <w:rFonts w:ascii="Times New Roman"/>
          <w:b w:val="false"/>
          <w:i w:val="false"/>
          <w:color w:val="000000"/>
          <w:sz w:val="28"/>
        </w:rPr>
        <w:t>
      счет 03 – "Бланки строгой отчетности". На данном счете учитываются находящиеся на хранении и выдаваемые под отчет бланки строгой отчетности (фирменные бланки государственных учреждений, оплаченные талоны на питание, оплаченные путевки в дома отдыха, санатории и туристические базы, полученные извещения на почтовые переводы, почтовые марки и марки госпошлины, бланки трудовых книжек);</w:t>
      </w:r>
    </w:p>
    <w:bookmarkEnd w:id="134"/>
    <w:bookmarkStart w:name="z143" w:id="135"/>
    <w:p>
      <w:pPr>
        <w:spacing w:after="0"/>
        <w:ind w:left="0"/>
        <w:jc w:val="both"/>
      </w:pPr>
      <w:r>
        <w:rPr>
          <w:rFonts w:ascii="Times New Roman"/>
          <w:b w:val="false"/>
          <w:i w:val="false"/>
          <w:color w:val="000000"/>
          <w:sz w:val="28"/>
        </w:rPr>
        <w:t xml:space="preserve">
      счет 04 – "Списанная задолженность неплатежеспособных дебиторов". На данном счете учитывается задолженность неплатежеспособных дебиторов в течение пяти лет с момента признания безнадежной к взысканию в порядке, установленном </w:t>
      </w:r>
      <w:r>
        <w:rPr>
          <w:rFonts w:ascii="Times New Roman"/>
          <w:b w:val="false"/>
          <w:i w:val="false"/>
          <w:color w:val="000000"/>
          <w:sz w:val="28"/>
        </w:rPr>
        <w:t>пунктом 2</w:t>
      </w:r>
      <w:r>
        <w:rPr>
          <w:rFonts w:ascii="Times New Roman"/>
          <w:b w:val="false"/>
          <w:i w:val="false"/>
          <w:color w:val="000000"/>
          <w:sz w:val="28"/>
        </w:rPr>
        <w:t xml:space="preserve"> статьи 5 Закона Республики Казахстан от 7 марта 2014 года "О реабилитации и банкротстве", списания с баланса для наблюдения за возможностью ее взыскания в случае изменения имущественного положения должников. Суммы, полученные в погашение этой задолженности, восстанавливаются на балансовый счет и признаются как обязательство государственного учреждения перед бюджетом по передаче в доход соответствующего бюджета;</w:t>
      </w:r>
    </w:p>
    <w:bookmarkEnd w:id="135"/>
    <w:bookmarkStart w:name="z144" w:id="136"/>
    <w:p>
      <w:pPr>
        <w:spacing w:after="0"/>
        <w:ind w:left="0"/>
        <w:jc w:val="both"/>
      </w:pPr>
      <w:r>
        <w:rPr>
          <w:rFonts w:ascii="Times New Roman"/>
          <w:b w:val="false"/>
          <w:i w:val="false"/>
          <w:color w:val="000000"/>
          <w:sz w:val="28"/>
        </w:rPr>
        <w:t>
      счет 05 – "Задолженность учащихся и студентов за невозвращенные материальные ценности". На данном счете учитывается задолженность за учащимися и студентами за невозвращенное ими обмундирование, белье, инструменты и другие ценности в течение срока исковой давности;</w:t>
      </w:r>
    </w:p>
    <w:bookmarkEnd w:id="136"/>
    <w:bookmarkStart w:name="z145" w:id="137"/>
    <w:p>
      <w:pPr>
        <w:spacing w:after="0"/>
        <w:ind w:left="0"/>
        <w:jc w:val="both"/>
      </w:pPr>
      <w:r>
        <w:rPr>
          <w:rFonts w:ascii="Times New Roman"/>
          <w:b w:val="false"/>
          <w:i w:val="false"/>
          <w:color w:val="000000"/>
          <w:sz w:val="28"/>
        </w:rPr>
        <w:t>
      счет 06 – "Переходящие спортивные призы и кубки". На данном счете учитываются переходящие призы, знамена, кубки, учрежденные разными государственными учреждениями и получаемые от них для награждения команд–победителей. Призы, знамена, кубки учитываются в течение всего периода их нахождения в данном государственном учреждении;</w:t>
      </w:r>
    </w:p>
    <w:bookmarkEnd w:id="137"/>
    <w:bookmarkStart w:name="z146" w:id="138"/>
    <w:p>
      <w:pPr>
        <w:spacing w:after="0"/>
        <w:ind w:left="0"/>
        <w:jc w:val="both"/>
      </w:pPr>
      <w:r>
        <w:rPr>
          <w:rFonts w:ascii="Times New Roman"/>
          <w:b w:val="false"/>
          <w:i w:val="false"/>
          <w:color w:val="000000"/>
          <w:sz w:val="28"/>
        </w:rPr>
        <w:t>
      счет 07 – "Путевки". На данном счете учитываются путевки, полученные безвозмездно от общественных, профсоюзных и других организаций. Путевки должны храниться в кассе вместе с денежными документами;</w:t>
      </w:r>
    </w:p>
    <w:bookmarkEnd w:id="138"/>
    <w:bookmarkStart w:name="z147" w:id="139"/>
    <w:p>
      <w:pPr>
        <w:spacing w:after="0"/>
        <w:ind w:left="0"/>
        <w:jc w:val="both"/>
      </w:pPr>
      <w:r>
        <w:rPr>
          <w:rFonts w:ascii="Times New Roman"/>
          <w:b w:val="false"/>
          <w:i w:val="false"/>
          <w:color w:val="000000"/>
          <w:sz w:val="28"/>
        </w:rPr>
        <w:t>
      счет 08 – "Учебные предметы военной техники". На данном счете учитываются все виды оборудования и предметы, находящиеся в тирах, на спортивных стрельбищах, в кабинетах военных дисциплин учебных заведений;</w:t>
      </w:r>
    </w:p>
    <w:bookmarkEnd w:id="139"/>
    <w:bookmarkStart w:name="z148" w:id="140"/>
    <w:p>
      <w:pPr>
        <w:spacing w:after="0"/>
        <w:ind w:left="0"/>
        <w:jc w:val="both"/>
      </w:pPr>
      <w:r>
        <w:rPr>
          <w:rFonts w:ascii="Times New Roman"/>
          <w:b w:val="false"/>
          <w:i w:val="false"/>
          <w:color w:val="000000"/>
          <w:sz w:val="28"/>
        </w:rPr>
        <w:t>
      счет 09 – "Активы культурного наследия". На данном счете учитываются исторические здания и монументы, места археологических раскопок, заповедники и природные охраняемые территории, а также произведения искусства, признанные как объекты культурного наследия, не подвергающиеся стоимостной оценке;</w:t>
      </w:r>
    </w:p>
    <w:bookmarkEnd w:id="140"/>
    <w:bookmarkStart w:name="z149" w:id="141"/>
    <w:p>
      <w:pPr>
        <w:spacing w:after="0"/>
        <w:ind w:left="0"/>
        <w:jc w:val="both"/>
      </w:pPr>
      <w:r>
        <w:rPr>
          <w:rFonts w:ascii="Times New Roman"/>
          <w:b w:val="false"/>
          <w:i w:val="false"/>
          <w:color w:val="000000"/>
          <w:sz w:val="28"/>
        </w:rPr>
        <w:t xml:space="preserve">
      счет 10 – "Имущество, обращенное (поступившее) в собственность государства". На данном счете учитываются имущество, обращенное (поступившее) в состав государственного имущества по отдельным основаниям, предусмотренным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1 марта 2011 года "О государственном имуществе";</w:t>
      </w:r>
    </w:p>
    <w:bookmarkEnd w:id="141"/>
    <w:bookmarkStart w:name="z150" w:id="142"/>
    <w:p>
      <w:pPr>
        <w:spacing w:after="0"/>
        <w:ind w:left="0"/>
        <w:jc w:val="both"/>
      </w:pPr>
      <w:r>
        <w:rPr>
          <w:rFonts w:ascii="Times New Roman"/>
          <w:b w:val="false"/>
          <w:i w:val="false"/>
          <w:color w:val="000000"/>
          <w:sz w:val="28"/>
        </w:rPr>
        <w:t xml:space="preserve">
      счет 11 – "Задолженность служащих по обучению". На данном счете учитывается задолженность служащих уполномоченного органа по регулированию, контролю и надзору финансового рынка и финансовых организаций по обучению."; </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указанному Плану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152" w:id="143"/>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143"/>
    <w:bookmarkStart w:name="z153" w:id="14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44"/>
    <w:bookmarkStart w:name="z154" w:id="145"/>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45"/>
    <w:bookmarkStart w:name="z155" w:id="14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46"/>
    <w:bookmarkStart w:name="z156" w:id="147"/>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февраля 2021 года № 103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счетов </w:t>
            </w:r>
            <w:r>
              <w:br/>
            </w:r>
            <w:r>
              <w:rPr>
                <w:rFonts w:ascii="Times New Roman"/>
                <w:b w:val="false"/>
                <w:i w:val="false"/>
                <w:color w:val="000000"/>
                <w:sz w:val="20"/>
              </w:rPr>
              <w:t xml:space="preserve">бухгалтерского учета </w:t>
            </w:r>
            <w:r>
              <w:br/>
            </w:r>
            <w:r>
              <w:rPr>
                <w:rFonts w:ascii="Times New Roman"/>
                <w:b w:val="false"/>
                <w:i w:val="false"/>
                <w:color w:val="000000"/>
                <w:sz w:val="20"/>
              </w:rPr>
              <w:t>государственных учреждений</w:t>
            </w:r>
          </w:p>
        </w:tc>
      </w:tr>
    </w:tbl>
    <w:bookmarkStart w:name="z160" w:id="148"/>
    <w:p>
      <w:pPr>
        <w:spacing w:after="0"/>
        <w:ind w:left="0"/>
        <w:jc w:val="left"/>
      </w:pPr>
      <w:r>
        <w:rPr>
          <w:rFonts w:ascii="Times New Roman"/>
          <w:b/>
          <w:i w:val="false"/>
          <w:color w:val="000000"/>
        </w:rPr>
        <w:t xml:space="preserve"> План счетов бухгалтерского учета государственных учреждений</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Краткосрочные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счет государственного учреждения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для учета поступлений и расчетов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республиканского бюджета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местных бюджетов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 иностранной валюте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связанного гранта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внешнего займа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денежные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документы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пути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денежные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индивидуальному плану финансирования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капитальным вложениям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за счет других бюджетов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субсидиям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за счет внешних займов и связанных грантов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индивидуальному плану финансирования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капитальным вложениям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субсидиям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краткосрочных финансовых инвестиций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трансфертам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целевым текущим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целевым трансфертам на развитие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субсидиям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субсидиямюридическим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выплате пенсий и пособий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трансфертам Фонда социального медицинского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специальным видам платежей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внутриведомственным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межведомственным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и прочих подотчетных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по подотчетным суммам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другим видам расчетов с работниками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прочих подотчетных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сомнительной дебиторской задолженности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налоговым и неналоговым поступлениям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плательщиками по 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плательщиками по неналоговым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от реализации основного капитала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от реализации финансовых активов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учебных, научных исследований и других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Медикаменты и перевязочные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ГСМ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 материалы и канцелярские принадлежности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Спецодежда и другие предметы индивидуального пользования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в пути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запасов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Долгосрочные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долгосрочных финансовых инвестиций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Нежилые здания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здания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производственный и хозяйственный инвентарь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 обесценение основных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основных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основных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нематериальные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 обесценение инвестиционной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инвестиционной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инвестиционной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 обесценение биологических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биологических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биологических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нематериальные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 обесценение нематериальных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нематериальных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нематериальных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Краткосрочные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внешние займы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внутренние займы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финансовые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налогам и другим платежам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трансфертам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целевым текущим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целевым трансфертам на развитие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субсидиям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субсидиям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индивидуальному подоходному налогу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социальному налогу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 за загрязнение окружающей среды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прочим налогам и другим обязательным платежам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бюджетом по доходам от реализации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бюджетом по доходам от реализации товаров, работ и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бюджетом по прочим операциям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обязательным социальным отчислениям в Государственный фонд социального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пенсионным взносам в Государственную корпорацию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 по другимобязательным и добровольным платежам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отчислениям и взносам на обязательное социальное медицинское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отчислениям на обязательное социальное медицинское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взносам на обязательное социальное медицинское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внутриведомственным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межведомственным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и прочими подотчетными лицами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оплате труда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исполнительным документам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депонированным суммам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социальному пособию по временной нетрудоспособности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безналичным перечислениям сумм членских профсоюзных взносов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работникамипо неиспользованным отпускам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безналичным перечислениям на счета по вкладам в банки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 перед работниками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прочим подотчетным суммам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выплате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деньгам временного размещения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связанные с изъятием наличных тиынов из денежного обращения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выплатам из фондов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и неналоговым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плательщиками по 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оплате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возврату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плательщиками по неналоговым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распределяемым таможенным пошлинам перед государствами-членами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гарантийные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Долгосрочные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внешние займы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внутренние займы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финансовые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гарантийные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Чистые активы/капитал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основных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нематериальных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инвестиций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пересчет иностранной валюты по зарубежной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отчетного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отчетного года по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 по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Доходы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необменных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текущей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капитальных вложений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целевым текущим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целевым трансфертам на развитие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общего характера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прочим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по выплате субсидий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благотворительной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грантам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внешнего займа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внутреннего займа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необменных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неналоговых поступлений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проектов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остатков бюджетных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товаров, работ и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управления активами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управления активами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справедливой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выбытия долгосрочных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безвозмездного получения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курсовой разницы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компенсации убытков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в Фонд компенсации потерпевшим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размещения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9"/>
          <w:p>
            <w:pPr>
              <w:spacing w:after="20"/>
              <w:ind w:left="20"/>
              <w:jc w:val="both"/>
            </w:pPr>
            <w:r>
              <w:rPr>
                <w:rFonts w:ascii="Times New Roman"/>
                <w:b w:val="false"/>
                <w:i w:val="false"/>
                <w:color w:val="000000"/>
                <w:sz w:val="20"/>
              </w:rPr>
              <w:t>
7000-</w:t>
            </w:r>
          </w:p>
          <w:bookmarkEnd w:id="149"/>
          <w:p>
            <w:pPr>
              <w:spacing w:after="20"/>
              <w:ind w:left="20"/>
              <w:jc w:val="both"/>
            </w:pPr>
            <w:r>
              <w:rPr>
                <w:rFonts w:ascii="Times New Roman"/>
                <w:b w:val="false"/>
                <w:i w:val="false"/>
                <w:color w:val="000000"/>
                <w:sz w:val="20"/>
              </w:rPr>
              <w:t>
7100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выплате стипендии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дополнительно установленные пенсионные взносы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социальный налог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командировки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коммунальным платежам и прочим услугам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текущий ремонт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долгосрочных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расчетам с бюджетом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обязательное социальное медицинское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выплатам пенсий и пособий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субсидиям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трансфертам общего характера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трансфертам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уменьшению поступлений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прочим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управлению активами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управлению активами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 справедливой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выбытию долгосрочных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курсовой разнице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КСН республиканского и местных бюджетов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размещения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фондам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Фонда компенсации потерпевшим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Затраты на производство и другие цели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и другие цели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 Забалансовые счета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оплаченныепо централизованному снабжению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строгой отчетности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 платежеспособных дебиторов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 возвращенныематериальные ценности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обращенное (поступившее) в собственность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служащих по обучению</w:t>
            </w:r>
          </w:p>
        </w:tc>
      </w:tr>
    </w:tbl>
    <w:bookmarkStart w:name="z162" w:id="150"/>
    <w:p>
      <w:pPr>
        <w:spacing w:after="0"/>
        <w:ind w:left="0"/>
        <w:jc w:val="both"/>
      </w:pPr>
      <w:r>
        <w:rPr>
          <w:rFonts w:ascii="Times New Roman"/>
          <w:b w:val="false"/>
          <w:i w:val="false"/>
          <w:color w:val="000000"/>
          <w:sz w:val="28"/>
        </w:rPr>
        <w:t>
      Примечание:</w:t>
      </w:r>
    </w:p>
    <w:bookmarkEnd w:id="150"/>
    <w:bookmarkStart w:name="z163" w:id="151"/>
    <w:p>
      <w:pPr>
        <w:spacing w:after="0"/>
        <w:ind w:left="0"/>
        <w:jc w:val="both"/>
      </w:pPr>
      <w:r>
        <w:rPr>
          <w:rFonts w:ascii="Times New Roman"/>
          <w:b w:val="false"/>
          <w:i w:val="false"/>
          <w:color w:val="000000"/>
          <w:sz w:val="28"/>
        </w:rPr>
        <w:t>
      Расшифровка аббревиатур:</w:t>
      </w:r>
    </w:p>
    <w:bookmarkEnd w:id="151"/>
    <w:bookmarkStart w:name="z164" w:id="152"/>
    <w:p>
      <w:pPr>
        <w:spacing w:after="0"/>
        <w:ind w:left="0"/>
        <w:jc w:val="both"/>
      </w:pPr>
      <w:r>
        <w:rPr>
          <w:rFonts w:ascii="Times New Roman"/>
          <w:b w:val="false"/>
          <w:i w:val="false"/>
          <w:color w:val="000000"/>
          <w:sz w:val="28"/>
        </w:rPr>
        <w:t>
      КСН – контрольный счет наличности;</w:t>
      </w:r>
    </w:p>
    <w:bookmarkEnd w:id="152"/>
    <w:bookmarkStart w:name="z165" w:id="153"/>
    <w:p>
      <w:pPr>
        <w:spacing w:after="0"/>
        <w:ind w:left="0"/>
        <w:jc w:val="both"/>
      </w:pPr>
      <w:r>
        <w:rPr>
          <w:rFonts w:ascii="Times New Roman"/>
          <w:b w:val="false"/>
          <w:i w:val="false"/>
          <w:color w:val="000000"/>
          <w:sz w:val="28"/>
        </w:rPr>
        <w:t>
      ГСМ – горюче-смазочные материалы;</w:t>
      </w:r>
    </w:p>
    <w:bookmarkEnd w:id="153"/>
    <w:bookmarkStart w:name="z166" w:id="154"/>
    <w:p>
      <w:pPr>
        <w:spacing w:after="0"/>
        <w:ind w:left="0"/>
        <w:jc w:val="both"/>
      </w:pPr>
      <w:r>
        <w:rPr>
          <w:rFonts w:ascii="Times New Roman"/>
          <w:b w:val="false"/>
          <w:i w:val="false"/>
          <w:color w:val="000000"/>
          <w:sz w:val="28"/>
        </w:rPr>
        <w:t>
      НДС – налог на добавленную стоимость.</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февраля 2021 года № 103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счетов </w:t>
            </w:r>
            <w:r>
              <w:br/>
            </w:r>
            <w:r>
              <w:rPr>
                <w:rFonts w:ascii="Times New Roman"/>
                <w:b w:val="false"/>
                <w:i w:val="false"/>
                <w:color w:val="000000"/>
                <w:sz w:val="20"/>
              </w:rPr>
              <w:t xml:space="preserve">бухгалтерского учета </w:t>
            </w:r>
            <w:r>
              <w:br/>
            </w:r>
            <w:r>
              <w:rPr>
                <w:rFonts w:ascii="Times New Roman"/>
                <w:b w:val="false"/>
                <w:i w:val="false"/>
                <w:color w:val="000000"/>
                <w:sz w:val="20"/>
              </w:rPr>
              <w:t>государственных учреждений</w:t>
            </w:r>
          </w:p>
        </w:tc>
      </w:tr>
    </w:tbl>
    <w:bookmarkStart w:name="z169" w:id="155"/>
    <w:p>
      <w:pPr>
        <w:spacing w:after="0"/>
        <w:ind w:left="0"/>
        <w:jc w:val="left"/>
      </w:pPr>
      <w:r>
        <w:rPr>
          <w:rFonts w:ascii="Times New Roman"/>
          <w:b/>
          <w:i w:val="false"/>
          <w:color w:val="000000"/>
        </w:rPr>
        <w:t xml:space="preserve"> Корреспонденция счетов по основным бухгалтерским операциям</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Корреспонденции счетов по краткосрочным активам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Денежные средства и их эквиваленты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бюджетный счет финансирования на расходы государственного учреждения и другие мероприятия (кроме финансирования на капитальные вложения)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6"/>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1083 Плановые назначения на принятие обязательств за счет других бюджетов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1086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w:t>
            </w:r>
          </w:p>
          <w:p>
            <w:pPr>
              <w:spacing w:after="20"/>
              <w:ind w:left="20"/>
              <w:jc w:val="both"/>
            </w:pPr>
            <w:r>
              <w:rPr>
                <w:rFonts w:ascii="Times New Roman"/>
                <w:b w:val="false"/>
                <w:i w:val="false"/>
                <w:color w:val="000000"/>
                <w:sz w:val="20"/>
              </w:rPr>
              <w:t>
1095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специальный счет внешнего займа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 внешнего займа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бюджетный счет государственного учреждения финансирования по капитальным вложениям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7"/>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bookmarkEnd w:id="157"/>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Доходы от финансирования капитальных вложений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Операции по трансфертам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по целевым трансфертам администратором бюджетных программ и уполномоченным органом по исполнению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8"/>
          <w:p>
            <w:pPr>
              <w:spacing w:after="20"/>
              <w:ind w:left="20"/>
              <w:jc w:val="both"/>
            </w:pPr>
            <w:r>
              <w:rPr>
                <w:rFonts w:ascii="Times New Roman"/>
                <w:b w:val="false"/>
                <w:i w:val="false"/>
                <w:color w:val="000000"/>
                <w:sz w:val="20"/>
              </w:rPr>
              <w:t>
1084 Плановые назначения на принятие обязательств по трансфертам</w:t>
            </w:r>
          </w:p>
          <w:bookmarkEnd w:id="158"/>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9"/>
          <w:p>
            <w:pPr>
              <w:spacing w:after="20"/>
              <w:ind w:left="20"/>
              <w:jc w:val="both"/>
            </w:pPr>
            <w:r>
              <w:rPr>
                <w:rFonts w:ascii="Times New Roman"/>
                <w:b w:val="false"/>
                <w:i w:val="false"/>
                <w:color w:val="000000"/>
                <w:sz w:val="20"/>
              </w:rPr>
              <w:t>
6032 Доходы по целевым текущим трансфертам</w:t>
            </w:r>
          </w:p>
          <w:bookmarkEnd w:id="159"/>
          <w:p>
            <w:pPr>
              <w:spacing w:after="20"/>
              <w:ind w:left="20"/>
              <w:jc w:val="both"/>
            </w:pPr>
            <w:r>
              <w:rPr>
                <w:rFonts w:ascii="Times New Roman"/>
                <w:b w:val="false"/>
                <w:i w:val="false"/>
                <w:color w:val="000000"/>
                <w:sz w:val="20"/>
              </w:rPr>
              <w:t>
6033 Доходы по целевым трансфертам на развитие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целевых трансфертов администратором бюджетных программ уполномоченному органу по исполнению нижестоящего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0"/>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w:t>
            </w:r>
          </w:p>
          <w:bookmarkEnd w:id="160"/>
          <w:p>
            <w:pPr>
              <w:spacing w:after="20"/>
              <w:ind w:left="20"/>
              <w:jc w:val="both"/>
            </w:pPr>
            <w:r>
              <w:rPr>
                <w:rFonts w:ascii="Times New Roman"/>
                <w:b w:val="false"/>
                <w:i w:val="false"/>
                <w:color w:val="000000"/>
                <w:sz w:val="20"/>
              </w:rPr>
              <w:t>
1213 Краткосрочная дебиторская задолженность по целевым трансфертам развитие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1"/>
          <w:p>
            <w:pPr>
              <w:spacing w:after="20"/>
              <w:ind w:left="20"/>
              <w:jc w:val="both"/>
            </w:pPr>
            <w:r>
              <w:rPr>
                <w:rFonts w:ascii="Times New Roman"/>
                <w:b w:val="false"/>
                <w:i w:val="false"/>
                <w:color w:val="000000"/>
                <w:sz w:val="20"/>
              </w:rPr>
              <w:t>
1084 Плановые назначения на принятие обязательств по трансфертам</w:t>
            </w:r>
          </w:p>
          <w:bookmarkEnd w:id="161"/>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администратором бюджетных программ произведенных расходов по целевому трансферту на основании отчета уполномоченного органа по исполнению нижестоящего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Расходы по трансфертам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2"/>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w:t>
            </w:r>
          </w:p>
          <w:bookmarkEnd w:id="162"/>
          <w:p>
            <w:pPr>
              <w:spacing w:after="20"/>
              <w:ind w:left="20"/>
              <w:jc w:val="both"/>
            </w:pPr>
            <w:r>
              <w:rPr>
                <w:rFonts w:ascii="Times New Roman"/>
                <w:b w:val="false"/>
                <w:i w:val="false"/>
                <w:color w:val="000000"/>
                <w:sz w:val="20"/>
              </w:rPr>
              <w:t>
1213 Краткосрочная дебиторская задолженность по целевым трансфертам на развитие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кредиторской задолженности нижестоящим бюджетом на сумму неиспользованных трансфертов в конце отчетного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от нижестоящих бюджетов неиспользованных сумм трансфертов в текущем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3"/>
          <w:p>
            <w:pPr>
              <w:spacing w:after="20"/>
              <w:ind w:left="20"/>
              <w:jc w:val="both"/>
            </w:pPr>
            <w:r>
              <w:rPr>
                <w:rFonts w:ascii="Times New Roman"/>
                <w:b w:val="false"/>
                <w:i w:val="false"/>
                <w:color w:val="000000"/>
                <w:sz w:val="20"/>
              </w:rPr>
              <w:t>
1084 Плановые назначения на принятие обязательств по трансфертам</w:t>
            </w:r>
          </w:p>
          <w:bookmarkEnd w:id="163"/>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4"/>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w:t>
            </w:r>
          </w:p>
          <w:bookmarkEnd w:id="164"/>
          <w:p>
            <w:pPr>
              <w:spacing w:after="20"/>
              <w:ind w:left="20"/>
              <w:jc w:val="both"/>
            </w:pPr>
            <w:r>
              <w:rPr>
                <w:rFonts w:ascii="Times New Roman"/>
                <w:b w:val="false"/>
                <w:i w:val="false"/>
                <w:color w:val="000000"/>
                <w:sz w:val="20"/>
              </w:rPr>
              <w:t>
1213 Краткосрочная дебиторская задолженность по целевым трансфертам на развитие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неиспользуемых сумм трансфертов в вышестоящий бюджет в следующем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по трансфертам (субвенциям) местного самоуправления местным уполномоченным органом по исполнению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 Доходы по трансфертам местного самоуправления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местным уполномоченным органом по исполнению бюджета трансфертов (субвенций) местного самоуправления, переданных на КСН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 Расходы по трансфертам местного самоуправления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Операции по субсидиям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администратором бюджетных программ субсидии физическим лицам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5"/>
          <w:p>
            <w:pPr>
              <w:spacing w:after="20"/>
              <w:ind w:left="20"/>
              <w:jc w:val="both"/>
            </w:pPr>
            <w:r>
              <w:rPr>
                <w:rFonts w:ascii="Times New Roman"/>
                <w:b w:val="false"/>
                <w:i w:val="false"/>
                <w:color w:val="000000"/>
                <w:sz w:val="20"/>
              </w:rPr>
              <w:t>
1085 Плановые назначения на принятие обязательств по субсидиям</w:t>
            </w:r>
          </w:p>
          <w:bookmarkEnd w:id="165"/>
          <w:p>
            <w:pPr>
              <w:spacing w:after="20"/>
              <w:ind w:left="20"/>
              <w:jc w:val="both"/>
            </w:pPr>
            <w:r>
              <w:rPr>
                <w:rFonts w:ascii="Times New Roman"/>
                <w:b w:val="false"/>
                <w:i w:val="false"/>
                <w:color w:val="000000"/>
                <w:sz w:val="20"/>
              </w:rPr>
              <w:t>
1094 Плановые назначения на принятие обязательств по субсидиям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Доходы от финансирования по выплате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субсидии физическим лицам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Краткосрочная кредиторская задолженность по субсидиям физическим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6"/>
          <w:p>
            <w:pPr>
              <w:spacing w:after="20"/>
              <w:ind w:left="20"/>
              <w:jc w:val="both"/>
            </w:pPr>
            <w:r>
              <w:rPr>
                <w:rFonts w:ascii="Times New Roman"/>
                <w:b w:val="false"/>
                <w:i w:val="false"/>
                <w:color w:val="000000"/>
                <w:sz w:val="20"/>
              </w:rPr>
              <w:t>
1085 Плановые назначения на принятие обязательств по субсидиям</w:t>
            </w:r>
          </w:p>
          <w:bookmarkEnd w:id="166"/>
          <w:p>
            <w:pPr>
              <w:spacing w:after="20"/>
              <w:ind w:left="20"/>
              <w:jc w:val="both"/>
            </w:pPr>
            <w:r>
              <w:rPr>
                <w:rFonts w:ascii="Times New Roman"/>
                <w:b w:val="false"/>
                <w:i w:val="false"/>
                <w:color w:val="000000"/>
                <w:sz w:val="20"/>
              </w:rPr>
              <w:t>
1094 Плановые назначения на принятие обязательств по субсидиям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субсидии физическим лицам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Краткосрочная кредиторская задолженность по субсидиям физическим лицам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администратором бюджетных программ субсидии юридическим лицам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7"/>
          <w:p>
            <w:pPr>
              <w:spacing w:after="20"/>
              <w:ind w:left="20"/>
              <w:jc w:val="both"/>
            </w:pPr>
            <w:r>
              <w:rPr>
                <w:rFonts w:ascii="Times New Roman"/>
                <w:b w:val="false"/>
                <w:i w:val="false"/>
                <w:color w:val="000000"/>
                <w:sz w:val="20"/>
              </w:rPr>
              <w:t>
1085 Плановые назначения на принятие обязательств по субсидиям</w:t>
            </w:r>
          </w:p>
          <w:bookmarkEnd w:id="167"/>
          <w:p>
            <w:pPr>
              <w:spacing w:after="20"/>
              <w:ind w:left="20"/>
              <w:jc w:val="both"/>
            </w:pPr>
            <w:r>
              <w:rPr>
                <w:rFonts w:ascii="Times New Roman"/>
                <w:b w:val="false"/>
                <w:i w:val="false"/>
                <w:color w:val="000000"/>
                <w:sz w:val="20"/>
              </w:rPr>
              <w:t>
1094 Плановые назначения на принятие обязательств по субсидиям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Доходы от финансирования по выплате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субсидии юридическим лицам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Краткосрочная кредиторская задолженность по субсидиям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8"/>
          <w:p>
            <w:pPr>
              <w:spacing w:after="20"/>
              <w:ind w:left="20"/>
              <w:jc w:val="both"/>
            </w:pPr>
            <w:r>
              <w:rPr>
                <w:rFonts w:ascii="Times New Roman"/>
                <w:b w:val="false"/>
                <w:i w:val="false"/>
                <w:color w:val="000000"/>
                <w:sz w:val="20"/>
              </w:rPr>
              <w:t>
1085 Плановые назначения на принятие обязательств по субсидиям</w:t>
            </w:r>
          </w:p>
          <w:bookmarkEnd w:id="168"/>
          <w:p>
            <w:pPr>
              <w:spacing w:after="20"/>
              <w:ind w:left="20"/>
              <w:jc w:val="both"/>
            </w:pPr>
            <w:r>
              <w:rPr>
                <w:rFonts w:ascii="Times New Roman"/>
                <w:b w:val="false"/>
                <w:i w:val="false"/>
                <w:color w:val="000000"/>
                <w:sz w:val="20"/>
              </w:rPr>
              <w:t>
1094 Плановые назначения на принятие обязательств по субсидиям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субсидии юридическим лицам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Краткосрочная кредиторская задолженность по субсидиям юридическим лицам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субсидий финансовым агентам для оказания государственной финансовой помощи субъектам частного предпринимательства в рамках программы "Дорожная карта бизнеса -2020"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Краткосрочная дебиторская задолженность по субсидиям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9"/>
          <w:p>
            <w:pPr>
              <w:spacing w:after="20"/>
              <w:ind w:left="20"/>
              <w:jc w:val="both"/>
            </w:pPr>
            <w:r>
              <w:rPr>
                <w:rFonts w:ascii="Times New Roman"/>
                <w:b w:val="false"/>
                <w:i w:val="false"/>
                <w:color w:val="000000"/>
                <w:sz w:val="20"/>
              </w:rPr>
              <w:t>
1085 Плановые назначения на принятие обязательств по субсидиям</w:t>
            </w:r>
          </w:p>
          <w:bookmarkEnd w:id="169"/>
          <w:p>
            <w:pPr>
              <w:spacing w:after="20"/>
              <w:ind w:left="20"/>
              <w:jc w:val="both"/>
            </w:pPr>
            <w:r>
              <w:rPr>
                <w:rFonts w:ascii="Times New Roman"/>
                <w:b w:val="false"/>
                <w:i w:val="false"/>
                <w:color w:val="000000"/>
                <w:sz w:val="20"/>
              </w:rPr>
              <w:t>
1094 Плановые назначения на принятие обязательств по субсидиям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субсидий на основании отчета о субсидировании финансового агента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Краткосрочная дебиторская задолженность по субсидиям юридическим лицам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Операции по выплате пенсий и пособий</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государственным органом, осуществляющим регулирование в сфере социальной защиты населения финансирования на выплату пенсии и пособия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юридическому лицу, осуществляющему деятельность по привлечению пенсионных взносов и пенсионным выплатам, для выплаты пенсий и пособий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расходов на выплату пенсий, пособий на основании отчета юридического лица, осуществляющего деятельность по привлечению пенсионных взносов и пенсионным выплатам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Расходы по выплатам пенсий и пособий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Операции по выплате стипендии в учебном заведении (государственное учреждение)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финансирования на выплату стипендии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стипендии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Расходы по выплате стипендии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стипендии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0"/>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70"/>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Оплата счетов поставщиков и подрядчиков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счетов поставщиков за материальные ценности, оборудование, строительные материалы и оказанные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1"/>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1092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1041 КСН благотворительной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подрядчику за выполненные работы по капитальному строительству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2"/>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1092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1041 КСН благотворительной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авансом поставщикам за материальные ценности, оборудование, строительные материалы и оказанные услуги, выполненные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3"/>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1041 КСН благотворительной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подрядчику авансом за работы по капитальному строительству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4"/>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1092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1041 КСН благотворительной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Выплата заработной платы за счет бюджетного финансирования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задолженность работникам по оплате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5"/>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Возврат неиспользованного остатка бюджетных средств в конце года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в конце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6"/>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1083 Плановые назначения на принятие обязательств за счет других бюджетов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1084 Плановые назначения на принятие обязательств по трансфертам</w:t>
            </w:r>
          </w:p>
          <w:p>
            <w:pPr>
              <w:spacing w:after="20"/>
              <w:ind w:left="20"/>
              <w:jc w:val="both"/>
            </w:pPr>
            <w:r>
              <w:rPr>
                <w:rFonts w:ascii="Times New Roman"/>
                <w:b w:val="false"/>
                <w:i w:val="false"/>
                <w:color w:val="000000"/>
                <w:sz w:val="20"/>
              </w:rPr>
              <w:t>
</w:t>
            </w:r>
            <w:r>
              <w:rPr>
                <w:rFonts w:ascii="Times New Roman"/>
                <w:b w:val="false"/>
                <w:i w:val="false"/>
                <w:color w:val="000000"/>
                <w:sz w:val="20"/>
              </w:rPr>
              <w:t>1093 Плановые назначения на принятие обязательств по трансфертам</w:t>
            </w:r>
          </w:p>
          <w:p>
            <w:pPr>
              <w:spacing w:after="20"/>
              <w:ind w:left="20"/>
              <w:jc w:val="both"/>
            </w:pPr>
            <w:r>
              <w:rPr>
                <w:rFonts w:ascii="Times New Roman"/>
                <w:b w:val="false"/>
                <w:i w:val="false"/>
                <w:color w:val="000000"/>
                <w:sz w:val="20"/>
              </w:rPr>
              <w:t>
</w:t>
            </w:r>
            <w:r>
              <w:rPr>
                <w:rFonts w:ascii="Times New Roman"/>
                <w:b w:val="false"/>
                <w:i w:val="false"/>
                <w:color w:val="000000"/>
                <w:sz w:val="20"/>
              </w:rPr>
              <w:t>1085 Плановые назначения на принятие обязательств по субсидиям</w:t>
            </w:r>
          </w:p>
          <w:p>
            <w:pPr>
              <w:spacing w:after="20"/>
              <w:ind w:left="20"/>
              <w:jc w:val="both"/>
            </w:pPr>
            <w:r>
              <w:rPr>
                <w:rFonts w:ascii="Times New Roman"/>
                <w:b w:val="false"/>
                <w:i w:val="false"/>
                <w:color w:val="000000"/>
                <w:sz w:val="20"/>
              </w:rPr>
              <w:t>
1094 Плановые назначения на принятие обязательств по субсидиям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по капитальным вложениям в конце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77"/>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bookmarkEnd w:id="177"/>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Поступление в кассу сумм от реализации и по специальным видам платежей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платных услуг по специальным видам платежей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в кассу и на КСН по платным услугам специальных видов платежей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78"/>
          <w:p>
            <w:pPr>
              <w:spacing w:after="20"/>
              <w:ind w:left="20"/>
              <w:jc w:val="both"/>
            </w:pPr>
            <w:r>
              <w:rPr>
                <w:rFonts w:ascii="Times New Roman"/>
                <w:b w:val="false"/>
                <w:i w:val="false"/>
                <w:color w:val="000000"/>
                <w:sz w:val="20"/>
              </w:rPr>
              <w:t>
1010 Денежные средства в кассе</w:t>
            </w:r>
          </w:p>
          <w:bookmarkEnd w:id="178"/>
          <w:p>
            <w:pPr>
              <w:spacing w:after="20"/>
              <w:ind w:left="20"/>
              <w:jc w:val="both"/>
            </w:pPr>
            <w:r>
              <w:rPr>
                <w:rFonts w:ascii="Times New Roman"/>
                <w:b w:val="false"/>
                <w:i w:val="false"/>
                <w:color w:val="000000"/>
                <w:sz w:val="20"/>
              </w:rPr>
              <w:t>
1042 КСН платных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реализации изделий, продукции и услуг, оказанных производственными (учебными) мастерскими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на КСН платных услуг от реализации изделий, продукции и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обязательств перед бюджетом по сверхсметным поступлениям от реализации изделий, продукции и услуг, оказанных производственными (учебными) мастерскими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за счет денег от реализации товаров (работ,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сверхсметным поступлениям от реализации изделий, продукции и услуг, оказанных производственными (учебными) мастерскими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Выдача и погашение подотчетных сумм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для получения наличных денег в банке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79"/>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1041 КСН благотворительной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1050 Счет в иностранной валюте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 чеку наличных средств из банка в кассу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из кассы государственного учреждения сумм в подотчет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0"/>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bookmarkEnd w:id="180"/>
          <w:p>
            <w:pPr>
              <w:spacing w:after="20"/>
              <w:ind w:left="20"/>
              <w:jc w:val="both"/>
            </w:pPr>
            <w:r>
              <w:rPr>
                <w:rFonts w:ascii="Times New Roman"/>
                <w:b w:val="false"/>
                <w:i w:val="false"/>
                <w:color w:val="000000"/>
                <w:sz w:val="20"/>
              </w:rPr>
              <w:t>
1263 Краткосрочная дебиторская задолженность прочих подотчетных лиц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подотчетным лицом денежных средств с текущего счета по корпоративной платежной карточке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Текущий счет государственного учреждения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авансового отчета об израсходованных подотчетных суммах (приобретение запасов)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1"/>
          <w:p>
            <w:pPr>
              <w:spacing w:after="20"/>
              <w:ind w:left="20"/>
              <w:jc w:val="both"/>
            </w:pPr>
            <w:r>
              <w:rPr>
                <w:rFonts w:ascii="Times New Roman"/>
                <w:b w:val="false"/>
                <w:i w:val="false"/>
                <w:color w:val="000000"/>
                <w:sz w:val="20"/>
              </w:rPr>
              <w:t>
1310 Материалы</w:t>
            </w:r>
          </w:p>
          <w:bookmarkEnd w:id="181"/>
          <w:p>
            <w:pPr>
              <w:spacing w:after="20"/>
              <w:ind w:left="20"/>
              <w:jc w:val="both"/>
            </w:pPr>
            <w:r>
              <w:rPr>
                <w:rFonts w:ascii="Times New Roman"/>
                <w:b w:val="false"/>
                <w:i w:val="false"/>
                <w:color w:val="000000"/>
                <w:sz w:val="20"/>
              </w:rPr>
              <w:t>
1340 Товары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авансового отчета об израсходованных подотчетных суммах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82"/>
          <w:p>
            <w:pPr>
              <w:spacing w:after="20"/>
              <w:ind w:left="20"/>
              <w:jc w:val="both"/>
            </w:pPr>
            <w:r>
              <w:rPr>
                <w:rFonts w:ascii="Times New Roman"/>
                <w:b w:val="false"/>
                <w:i w:val="false"/>
                <w:color w:val="000000"/>
                <w:sz w:val="20"/>
              </w:rPr>
              <w:t>
7070 Расходы на командировки</w:t>
            </w:r>
          </w:p>
          <w:bookmarkEnd w:id="182"/>
          <w:p>
            <w:pPr>
              <w:spacing w:after="20"/>
              <w:ind w:left="20"/>
              <w:jc w:val="both"/>
            </w:pPr>
            <w:r>
              <w:rPr>
                <w:rFonts w:ascii="Times New Roman"/>
                <w:b w:val="false"/>
                <w:i w:val="false"/>
                <w:color w:val="000000"/>
                <w:sz w:val="20"/>
              </w:rPr>
              <w:t>
7140 Прочие операционные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83"/>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bookmarkEnd w:id="183"/>
          <w:p>
            <w:pPr>
              <w:spacing w:after="20"/>
              <w:ind w:left="20"/>
              <w:jc w:val="both"/>
            </w:pPr>
            <w:r>
              <w:rPr>
                <w:rFonts w:ascii="Times New Roman"/>
                <w:b w:val="false"/>
                <w:i w:val="false"/>
                <w:color w:val="000000"/>
                <w:sz w:val="20"/>
              </w:rPr>
              <w:t>
1263 Краткосрочная дебиторская задолженность прочих подотчетных лиц</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подотчетным лицом остатка подотчетных сумм в кассу государственного учреждения или непосредственно в банк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84"/>
          <w:p>
            <w:pPr>
              <w:spacing w:after="20"/>
              <w:ind w:left="20"/>
              <w:jc w:val="both"/>
            </w:pPr>
            <w:r>
              <w:rPr>
                <w:rFonts w:ascii="Times New Roman"/>
                <w:b w:val="false"/>
                <w:i w:val="false"/>
                <w:color w:val="000000"/>
                <w:sz w:val="20"/>
              </w:rPr>
              <w:t>
1010 Денежные средства в кассе</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1050 Счет в иностранной валюте</w:t>
            </w:r>
          </w:p>
          <w:p>
            <w:pPr>
              <w:spacing w:after="20"/>
              <w:ind w:left="20"/>
              <w:jc w:val="both"/>
            </w:pPr>
            <w:r>
              <w:rPr>
                <w:rFonts w:ascii="Times New Roman"/>
                <w:b w:val="false"/>
                <w:i w:val="false"/>
                <w:color w:val="000000"/>
                <w:sz w:val="20"/>
              </w:rPr>
              <w:t>
</w:t>
            </w:r>
            <w:r>
              <w:rPr>
                <w:rFonts w:ascii="Times New Roman"/>
                <w:b w:val="false"/>
                <w:i w:val="false"/>
                <w:color w:val="000000"/>
                <w:sz w:val="20"/>
              </w:rPr>
              <w:t>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1041 КСН благотворительной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85"/>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bookmarkEnd w:id="185"/>
          <w:p>
            <w:pPr>
              <w:spacing w:after="20"/>
              <w:ind w:left="20"/>
              <w:jc w:val="both"/>
            </w:pPr>
            <w:r>
              <w:rPr>
                <w:rFonts w:ascii="Times New Roman"/>
                <w:b w:val="false"/>
                <w:i w:val="false"/>
                <w:color w:val="000000"/>
                <w:sz w:val="20"/>
              </w:rPr>
              <w:t>
1263 Краткосрочная дебиторская задолженность прочих подотчетных лиц</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денежных средств в кассе в результате выявленной недостачи до завершения служебного расследования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денежных средств на виновное лицо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недостач и потерь материалов и продуктов питания отнесенных за счет виновных лиц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86"/>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bookmarkEnd w:id="186"/>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материалов и других запасов в результате выявленной недостачи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87"/>
          <w:p>
            <w:pPr>
              <w:spacing w:after="20"/>
              <w:ind w:left="20"/>
              <w:jc w:val="both"/>
            </w:pPr>
            <w:r>
              <w:rPr>
                <w:rFonts w:ascii="Times New Roman"/>
                <w:b w:val="false"/>
                <w:i w:val="false"/>
                <w:color w:val="000000"/>
                <w:sz w:val="20"/>
              </w:rPr>
              <w:t>
1310 Материалы</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1320 Незавершенное производство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1330 Готовая продукция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1340 Товары</w:t>
            </w:r>
          </w:p>
          <w:p>
            <w:pPr>
              <w:spacing w:after="20"/>
              <w:ind w:left="20"/>
              <w:jc w:val="both"/>
            </w:pPr>
            <w:r>
              <w:rPr>
                <w:rFonts w:ascii="Times New Roman"/>
                <w:b w:val="false"/>
                <w:i w:val="false"/>
                <w:color w:val="000000"/>
                <w:sz w:val="20"/>
              </w:rPr>
              <w:t>
1350 Запасы в пути</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88"/>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bookmarkEnd w:id="188"/>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Поступление денежных средств на текущий счет государственного учреждения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Пополнение текущего счета государственного учреждения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Текущий счет государственного учреждения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89"/>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финансирования загранучреждению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Расчетный счет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90"/>
          <w:p>
            <w:pPr>
              <w:spacing w:after="20"/>
              <w:ind w:left="20"/>
              <w:jc w:val="both"/>
            </w:pPr>
            <w:r>
              <w:rPr>
                <w:rFonts w:ascii="Times New Roman"/>
                <w:b w:val="false"/>
                <w:i w:val="false"/>
                <w:color w:val="000000"/>
                <w:sz w:val="20"/>
              </w:rPr>
              <w:t>
1081Плановые назначения на принятие обязательств по индивидуальному плану финансирования</w:t>
            </w:r>
          </w:p>
          <w:bookmarkEnd w:id="190"/>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числящихся в пути, на расчетный счет загранучреждения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Расчетный счет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 Денежные средства в пути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Поступление денежных средств на счет в иностранной валюте государственного учреждения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денежных средств для покупки иностранной валюты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91"/>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1040 КСН для учета поступлений и расчетов</w:t>
            </w:r>
          </w:p>
          <w:p>
            <w:pPr>
              <w:spacing w:after="20"/>
              <w:ind w:left="20"/>
              <w:jc w:val="both"/>
            </w:pPr>
            <w:r>
              <w:rPr>
                <w:rFonts w:ascii="Times New Roman"/>
                <w:b w:val="false"/>
                <w:i w:val="false"/>
                <w:color w:val="000000"/>
                <w:sz w:val="20"/>
              </w:rPr>
              <w:t>
1030 Расчетный счет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валюты за счет бюджетных средств и денег, поступивших на КСН платных услуг, спонсорской, благотворительной помощи, местного самоуправления, целевого финансирования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92"/>
          <w:p>
            <w:pPr>
              <w:spacing w:after="20"/>
              <w:ind w:left="20"/>
              <w:jc w:val="both"/>
            </w:pPr>
            <w:r>
              <w:rPr>
                <w:rFonts w:ascii="Times New Roman"/>
                <w:b w:val="false"/>
                <w:i w:val="false"/>
                <w:color w:val="000000"/>
                <w:sz w:val="20"/>
              </w:rPr>
              <w:t>
1050 Счет в иностранной валюте</w:t>
            </w:r>
          </w:p>
          <w:bookmarkEnd w:id="192"/>
          <w:p>
            <w:pPr>
              <w:spacing w:after="20"/>
              <w:ind w:left="20"/>
              <w:jc w:val="both"/>
            </w:pPr>
            <w:r>
              <w:rPr>
                <w:rFonts w:ascii="Times New Roman"/>
                <w:b w:val="false"/>
                <w:i w:val="false"/>
                <w:color w:val="000000"/>
                <w:sz w:val="20"/>
              </w:rPr>
              <w:t>
1030 Расчетный счет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Перечисление сумм с денежных счетов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 бюджет сумм начисленных налогов и других обязательных платежей в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Краткосрочная кредиторская задолженность по платежам в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93"/>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Перечисления сумм с бюджетных счетов в банки на вклады рабочих и служащих, профсоюзным организациям членских профсоюзных взносов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94"/>
          <w:p>
            <w:pPr>
              <w:spacing w:after="20"/>
              <w:ind w:left="20"/>
              <w:jc w:val="both"/>
            </w:pPr>
            <w:r>
              <w:rPr>
                <w:rFonts w:ascii="Times New Roman"/>
                <w:b w:val="false"/>
                <w:i w:val="false"/>
                <w:color w:val="000000"/>
                <w:sz w:val="20"/>
              </w:rPr>
              <w:t>
3247 Краткосрочная кредиторская задолженность работникам по безналичным перечислениям на счета по вкладам в банки</w:t>
            </w:r>
          </w:p>
          <w:bookmarkEnd w:id="194"/>
          <w:p>
            <w:pPr>
              <w:spacing w:after="20"/>
              <w:ind w:left="20"/>
              <w:jc w:val="both"/>
            </w:pPr>
            <w:r>
              <w:rPr>
                <w:rFonts w:ascii="Times New Roman"/>
                <w:b w:val="false"/>
                <w:i w:val="false"/>
                <w:color w:val="000000"/>
                <w:sz w:val="20"/>
              </w:rPr>
              <w:t>
3245 Краткосрочная кредиторская задолженность по безналичным перечислениям сумм членских профсоюзных взносов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95"/>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пенсионных взносов в Государственную корпорацию "Правительство для граждан"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Государственную корпорацию "Правительство для граждан"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96"/>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Поступление денежных средств на КСН для учета поступлений и расчетов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филантропической деятельности и (или) спонсорской деятельности, и (или) меценатской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Расходование средств филантропической деятельности и (или) спонсорской деятельности, и (или) меценатской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денежных средств для получения наличных денег в банке за счет средств филантропической деятельности и (или) спонсорской деятельности, и (или) меценатской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наличных денег по чекам в кассу государственного учреждения с КСН благотворительной помощи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субвенций и трансфертов местного самоуправления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КСН местного самоуправления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 Доходы местного самоуправления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органами местного самоуправления прочих доходов, поступивших на КСН в соответствии с законодательством Республики Казахстан о местном государственном управлении и самоуправлении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КСН местного самоуправления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 Прочие доходы местного самоуправления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Поступление денежных средств на специальные счета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связанного гранта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Специальный счет связанного гранта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Доходы по грантам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специальный счет внешнего займа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 внешнего займа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Прочие денежные операции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аккредитива для расчетов с поставщиками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97"/>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материальных ценностей от поставщика в счет открытого аккредитива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денег поставщикам и подрядчикам за счет аккредитива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неиспользованного остатка аккредитива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98"/>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талонов на бензин, питание, почтовых марок, путевок в дома отдыха, санатории и другие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99"/>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талонов на бензин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Топливо, ГСМ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талонов на питание, почтовых марок, путевок в дома отдыха, санатории и другие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талонов на бензин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Топливо, ГСМ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талонов по целевому назначению, кроме талонов на бензин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Краткосрочные финансовые инвестиции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Краткосрочные предоставленные займы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задолженности на сумму предоставленного кредита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предоставленные займы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00"/>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00"/>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предоставленным займам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полученному доходу по вознаграждениям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полученного дохода по вознаграждениям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выделенных по внутреннему кредитованию в погашение задолженности перед бюджетом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Краткосрочные финансовые инвестиции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краткосрочных финансовых инвестиций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01"/>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согласно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1020 Текущий счет государственного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1050 Счет в иностранной валюте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финансовым вложениям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полученному доходу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вознаграждения по финансовым вложениям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финансовых инвестиций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от полученного дохода по продаже краткосрочных финансовых инвестиций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от продажи краткосрочных финансовых инвестиций (облигаций и других ценных бумаг) и погашение задолженности перед бюджетом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02"/>
          <w:p>
            <w:pPr>
              <w:spacing w:after="20"/>
              <w:ind w:left="20"/>
              <w:jc w:val="both"/>
            </w:pPr>
            <w:r>
              <w:rPr>
                <w:rFonts w:ascii="Times New Roman"/>
                <w:b w:val="false"/>
                <w:i w:val="false"/>
                <w:color w:val="000000"/>
                <w:sz w:val="20"/>
              </w:rPr>
              <w:t>
1020 Текущий счет государственного учреждения</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1050 Счет в иностранной валюте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03"/>
          <w:p>
            <w:pPr>
              <w:spacing w:after="20"/>
              <w:ind w:left="20"/>
              <w:jc w:val="both"/>
            </w:pPr>
            <w:r>
              <w:rPr>
                <w:rFonts w:ascii="Times New Roman"/>
                <w:b w:val="false"/>
                <w:i w:val="false"/>
                <w:color w:val="000000"/>
                <w:sz w:val="20"/>
              </w:rPr>
              <w:t>
1020 Текущий счет государственного учреждения</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1050 Счет в иностранной валюте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от полученного дохода по продаже краткосрочных финансовых инвестиций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проданных облигаций и других ценных бумаг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(выкуп) облигаций и других ценных бумаг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 Прочие краткосрочные финансовые обязательства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04"/>
          <w:p>
            <w:pPr>
              <w:spacing w:after="20"/>
              <w:ind w:left="20"/>
              <w:jc w:val="both"/>
            </w:pPr>
            <w:r>
              <w:rPr>
                <w:rFonts w:ascii="Times New Roman"/>
                <w:b w:val="false"/>
                <w:i w:val="false"/>
                <w:color w:val="000000"/>
                <w:sz w:val="20"/>
              </w:rPr>
              <w:t>
1020 Текущий счет государственного учреждения</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1050 Счет в иностранной валюте</w:t>
            </w:r>
          </w:p>
          <w:p>
            <w:pPr>
              <w:spacing w:after="20"/>
              <w:ind w:left="20"/>
              <w:jc w:val="both"/>
            </w:pPr>
            <w:r>
              <w:rPr>
                <w:rFonts w:ascii="Times New Roman"/>
                <w:b w:val="false"/>
                <w:i w:val="false"/>
                <w:color w:val="000000"/>
                <w:sz w:val="20"/>
              </w:rPr>
              <w:t>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справедливой стоимости финансовых инвестиций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Расходы от изменения справедливой стоимости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Доходы от изменения справедливой стоимости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финансовых инвестиций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Резерв на обесценение краткосрочных финансовых инвестиций</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Краткосрочная дебиторская задолженность</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Краткосрочная дебиторская задолженность по бюджетным выплатам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целевых трансфертов и целевых трансфертов на развитие администратором бюджетных программ уполномоченному органу по исполнению нижестоящего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05"/>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w:t>
            </w:r>
          </w:p>
          <w:bookmarkEnd w:id="205"/>
          <w:p>
            <w:pPr>
              <w:spacing w:after="20"/>
              <w:ind w:left="20"/>
              <w:jc w:val="both"/>
            </w:pPr>
            <w:r>
              <w:rPr>
                <w:rFonts w:ascii="Times New Roman"/>
                <w:b w:val="false"/>
                <w:i w:val="false"/>
                <w:color w:val="000000"/>
                <w:sz w:val="20"/>
              </w:rPr>
              <w:t>
1213 Краткосрочная дебиторская задолженность по целевым трансфертам на развитие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06"/>
          <w:p>
            <w:pPr>
              <w:spacing w:after="20"/>
              <w:ind w:left="20"/>
              <w:jc w:val="both"/>
            </w:pPr>
            <w:r>
              <w:rPr>
                <w:rFonts w:ascii="Times New Roman"/>
                <w:b w:val="false"/>
                <w:i w:val="false"/>
                <w:color w:val="000000"/>
                <w:sz w:val="20"/>
              </w:rPr>
              <w:t>
1084 Плановые назначения на принятие обязательств по трансфертам</w:t>
            </w:r>
          </w:p>
          <w:bookmarkEnd w:id="206"/>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администратором бюджетных программ произведенных расходов по трансферту на основании отчета уполномоченного органа по исполнению нижестоящего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Расходы по трансфертам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07"/>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w:t>
            </w:r>
          </w:p>
          <w:bookmarkEnd w:id="207"/>
          <w:p>
            <w:pPr>
              <w:spacing w:after="20"/>
              <w:ind w:left="20"/>
              <w:jc w:val="both"/>
            </w:pPr>
            <w:r>
              <w:rPr>
                <w:rFonts w:ascii="Times New Roman"/>
                <w:b w:val="false"/>
                <w:i w:val="false"/>
                <w:color w:val="000000"/>
                <w:sz w:val="20"/>
              </w:rPr>
              <w:t>
1213 Краткосрочная дебиторская задолженность по целевым трансфертам на развитие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юридическому лицу, осуществляющему деятельность по привлечению пенсионных взносов и пенсионным выплатам, для выплаты пенсий и пособий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расходов на выплату пенсий, пособий на основании отчета юридического лица, осуществляющего деятельность по привлечению пенсионных взносов и пенсионным выплатам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Расходы по выплатам пенсий и пособий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трансфертов Фонду социального медицинского страхования уполномоченным органом в области здравоохранения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Краткосрочная дебиторская задолженность по трансфертам Фонда социального медицинского страхования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уполномоченным органом в области здравоохранения произведенных расходов на основании отчета Фонда социального медицинского страхования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 Расходы по прочим трансфертам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Краткосрочная дебиторская задолженность по трансфертам Фонда социального медицинского страхования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части средств, привлеченных из Национального фонда Республики Казахстан, центральным уполномоченным органом по исполнению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 Расходы по прочим трансфертам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Краткосрочная дебиторская задолженность по расчетам с бюджетом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дебетового сальдо счета Краткосрочная кредиторская задолженность по платежам в бюджет в конце отчетного периода (авансовые платежи по налогам)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Краткосрочная дебиторская задолженность по расчетам с бюджетом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Краткосрочная кредиторская задолженность по платежам в бюджет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задолженности по налогам в счет авансовых платежей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Краткосрочная кредиторская задолженность по платежам в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Краткосрочная дебиторская задолженность по расчетам с бюджетом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Краткосрочная дебиторская задолженность покупателей и заказчиков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доходов от реализации товаров, работ и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сверхсметных поступлениях, осуществляется запись на признание обязательств перед бюджетом в сумме сверхсметных поступлений от платных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за работы и услуги, выполненные по договорам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платы за содержание детей в школах-интернатах и в интернатах при школах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платы за содержание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08"/>
          <w:p>
            <w:pPr>
              <w:spacing w:after="20"/>
              <w:ind w:left="20"/>
              <w:jc w:val="both"/>
            </w:pPr>
            <w:r>
              <w:rPr>
                <w:rFonts w:ascii="Times New Roman"/>
                <w:b w:val="false"/>
                <w:i w:val="false"/>
                <w:color w:val="000000"/>
                <w:sz w:val="20"/>
              </w:rPr>
              <w:t>
1010 Денежные средства в кассе</w:t>
            </w:r>
          </w:p>
          <w:bookmarkEnd w:id="208"/>
          <w:p>
            <w:pPr>
              <w:spacing w:after="20"/>
              <w:ind w:left="20"/>
              <w:jc w:val="both"/>
            </w:pPr>
            <w:r>
              <w:rPr>
                <w:rFonts w:ascii="Times New Roman"/>
                <w:b w:val="false"/>
                <w:i w:val="false"/>
                <w:color w:val="000000"/>
                <w:sz w:val="20"/>
              </w:rPr>
              <w:t>
1042 КСН платных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платы за содержание детей в детских дошкольных учреждениях и погашение задолженности перед родителями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09"/>
          <w:p>
            <w:pPr>
              <w:spacing w:after="20"/>
              <w:ind w:left="20"/>
              <w:jc w:val="both"/>
            </w:pPr>
            <w:r>
              <w:rPr>
                <w:rFonts w:ascii="Times New Roman"/>
                <w:b w:val="false"/>
                <w:i w:val="false"/>
                <w:color w:val="000000"/>
                <w:sz w:val="20"/>
              </w:rPr>
              <w:t>
1010 Денежные средства в кассе</w:t>
            </w:r>
          </w:p>
          <w:bookmarkEnd w:id="209"/>
          <w:p>
            <w:pPr>
              <w:spacing w:after="20"/>
              <w:ind w:left="20"/>
              <w:jc w:val="both"/>
            </w:pPr>
            <w:r>
              <w:rPr>
                <w:rFonts w:ascii="Times New Roman"/>
                <w:b w:val="false"/>
                <w:i w:val="false"/>
                <w:color w:val="000000"/>
                <w:sz w:val="20"/>
              </w:rPr>
              <w:t>
1042 КСН платных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уменьшение дохода от реализации на сумму возврата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дохода от реализации товаров, работ и услуг, от благотворительной помощи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10"/>
          <w:p>
            <w:pPr>
              <w:spacing w:after="20"/>
              <w:ind w:left="20"/>
              <w:jc w:val="both"/>
            </w:pPr>
            <w:r>
              <w:rPr>
                <w:rFonts w:ascii="Times New Roman"/>
                <w:b w:val="false"/>
                <w:i w:val="false"/>
                <w:color w:val="000000"/>
                <w:sz w:val="20"/>
              </w:rPr>
              <w:t xml:space="preserve">
6110 Доходы от реализации товаров, работ и услуг </w:t>
            </w:r>
          </w:p>
          <w:bookmarkEnd w:id="210"/>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кассу государственного учреждения платы за питание работников по месту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дохода от реализации товаров, работ и услуг, от благотворительной помощи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11"/>
          <w:p>
            <w:pPr>
              <w:spacing w:after="20"/>
              <w:ind w:left="20"/>
              <w:jc w:val="both"/>
            </w:pPr>
            <w:r>
              <w:rPr>
                <w:rFonts w:ascii="Times New Roman"/>
                <w:b w:val="false"/>
                <w:i w:val="false"/>
                <w:color w:val="000000"/>
                <w:sz w:val="20"/>
              </w:rPr>
              <w:t>
6110 Доходы от реализации товаров, работ и услуг</w:t>
            </w:r>
          </w:p>
          <w:bookmarkEnd w:id="211"/>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на КСН по платным услугам, благотворительной помощи учебных заведений школ на подготовку кадров и повышение квалификации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12"/>
          <w:p>
            <w:pPr>
              <w:spacing w:after="20"/>
              <w:ind w:left="20"/>
              <w:jc w:val="both"/>
            </w:pPr>
            <w:r>
              <w:rPr>
                <w:rFonts w:ascii="Times New Roman"/>
                <w:b w:val="false"/>
                <w:i w:val="false"/>
                <w:color w:val="000000"/>
                <w:sz w:val="20"/>
              </w:rPr>
              <w:t>
1042 КСН платных услуг</w:t>
            </w:r>
          </w:p>
          <w:bookmarkEnd w:id="212"/>
          <w:p>
            <w:pPr>
              <w:spacing w:after="20"/>
              <w:ind w:left="20"/>
              <w:jc w:val="both"/>
            </w:pPr>
            <w:r>
              <w:rPr>
                <w:rFonts w:ascii="Times New Roman"/>
                <w:b w:val="false"/>
                <w:i w:val="false"/>
                <w:color w:val="000000"/>
                <w:sz w:val="20"/>
              </w:rPr>
              <w:t>
1041 КСН благотворительной помощи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Краткосрочные вознаграждения к получению</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предоставленным займам, по арендованным средствам и т.д.)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полученному доходу по вознаграждениям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дивидендов администратором бюджетных программ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полученному доходу по вознаграждениям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Краткосрочная дебиторская задолженность работников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из кассы государственного учреждения сумм в подотчет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авансового отчета об израсходованных подотчетных суммах (приобретение запасов)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13"/>
          <w:p>
            <w:pPr>
              <w:spacing w:after="20"/>
              <w:ind w:left="20"/>
              <w:jc w:val="both"/>
            </w:pPr>
            <w:r>
              <w:rPr>
                <w:rFonts w:ascii="Times New Roman"/>
                <w:b w:val="false"/>
                <w:i w:val="false"/>
                <w:color w:val="000000"/>
                <w:sz w:val="20"/>
              </w:rPr>
              <w:t>
1310 Материалы</w:t>
            </w:r>
          </w:p>
          <w:bookmarkEnd w:id="213"/>
          <w:p>
            <w:pPr>
              <w:spacing w:after="20"/>
              <w:ind w:left="20"/>
              <w:jc w:val="both"/>
            </w:pPr>
            <w:r>
              <w:rPr>
                <w:rFonts w:ascii="Times New Roman"/>
                <w:b w:val="false"/>
                <w:i w:val="false"/>
                <w:color w:val="000000"/>
                <w:sz w:val="20"/>
              </w:rPr>
              <w:t>
1340 Товары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на виновное лицо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возмещению недостачи виновным лицом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Краткосрочная дебиторская задолженность по аренде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дохода по аренде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Краткосрочная дебиторская задолженность по аренде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полученному доходу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Прочая краткосрочная дебиторская задолженность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для получения наличных денег в банке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14"/>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1041 КСН благотворительной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 чеку наличных средств из банка в кассу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1.3.9.Резерв по сомнительной дебиторской задолженности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резервов по сомнительной дебиторской задолженности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 Расходы по созданию резервов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сомнительной дебиторской задолженности в установленных законодательством случаях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Запасы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Операции по приобретению, поступлению запасов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запасов от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15"/>
          <w:p>
            <w:pPr>
              <w:spacing w:after="20"/>
              <w:ind w:left="20"/>
              <w:jc w:val="both"/>
            </w:pPr>
            <w:r>
              <w:rPr>
                <w:rFonts w:ascii="Times New Roman"/>
                <w:b w:val="false"/>
                <w:i w:val="false"/>
                <w:color w:val="000000"/>
                <w:sz w:val="20"/>
              </w:rPr>
              <w:t>
1310 Материалы</w:t>
            </w:r>
          </w:p>
          <w:bookmarkEnd w:id="215"/>
          <w:p>
            <w:pPr>
              <w:spacing w:after="20"/>
              <w:ind w:left="20"/>
              <w:jc w:val="both"/>
            </w:pPr>
            <w:r>
              <w:rPr>
                <w:rFonts w:ascii="Times New Roman"/>
                <w:b w:val="false"/>
                <w:i w:val="false"/>
                <w:color w:val="000000"/>
                <w:sz w:val="20"/>
              </w:rPr>
              <w:t>
1340 Товары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талонов на бензин и ГСМ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16"/>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Топливо, ГСМ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задолженности поставщикам в счет ранее выданных авансов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запасов от другого государственного учреждения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запасов от филантропической деятельности и (или) спонсорской деятельности и (или) меценатской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готовых изделий и продукции, переданных из производства на склад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от поставщиков строительных материалов для строительства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Строительные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излишних строительных материалов, выявленных при инвентаризации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Строительные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по цене возможного использования спецоборудования, не возвращенного заказчику после завершения темы и используемого в качестве материалов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привеса и приплода молодняка по запланированной себестоимости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сельскохозяйственной продукции при убое животных по запланированным ценам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Животные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материалов продуктов питания от поставщиков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17"/>
          <w:p>
            <w:pPr>
              <w:spacing w:after="20"/>
              <w:ind w:left="20"/>
              <w:jc w:val="both"/>
            </w:pPr>
            <w:r>
              <w:rPr>
                <w:rFonts w:ascii="Times New Roman"/>
                <w:b w:val="false"/>
                <w:i w:val="false"/>
                <w:color w:val="000000"/>
                <w:sz w:val="20"/>
              </w:rPr>
              <w:t>
1310 Материалы</w:t>
            </w:r>
          </w:p>
          <w:bookmarkEnd w:id="217"/>
          <w:p>
            <w:pPr>
              <w:spacing w:after="20"/>
              <w:ind w:left="20"/>
              <w:jc w:val="both"/>
            </w:pPr>
            <w:r>
              <w:rPr>
                <w:rFonts w:ascii="Times New Roman"/>
                <w:b w:val="false"/>
                <w:i w:val="false"/>
                <w:color w:val="000000"/>
                <w:sz w:val="20"/>
              </w:rPr>
              <w:t>
1314 Продукты питания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материалов, поступивших от заготовки и переработки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1.4.2.Списание запасов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Безвозмездная передача запасов другому государственному учреждению или другой 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18"/>
          <w:p>
            <w:pPr>
              <w:spacing w:after="20"/>
              <w:ind w:left="20"/>
              <w:jc w:val="both"/>
            </w:pPr>
            <w:r>
              <w:rPr>
                <w:rFonts w:ascii="Times New Roman"/>
                <w:b w:val="false"/>
                <w:i w:val="false"/>
                <w:color w:val="000000"/>
                <w:sz w:val="20"/>
              </w:rPr>
              <w:t xml:space="preserve">
1310 Материалы </w:t>
            </w:r>
          </w:p>
          <w:bookmarkEnd w:id="218"/>
          <w:p>
            <w:pPr>
              <w:spacing w:after="20"/>
              <w:ind w:left="20"/>
              <w:jc w:val="both"/>
            </w:pPr>
            <w:r>
              <w:rPr>
                <w:rFonts w:ascii="Times New Roman"/>
                <w:b w:val="false"/>
                <w:i w:val="false"/>
                <w:color w:val="000000"/>
                <w:sz w:val="20"/>
              </w:rPr>
              <w:t>
1340 Товары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Произведенные расходы по талонам на бензин и ГСМ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Топливо, ГСМ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готовых изделий и продукции подсобных хозяйств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списание себестоимости реализованной готовой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готовой продукции подсобных хозяйств для нужд государственного учреждения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19"/>
          <w:p>
            <w:pPr>
              <w:spacing w:after="20"/>
              <w:ind w:left="20"/>
              <w:jc w:val="both"/>
            </w:pPr>
            <w:r>
              <w:rPr>
                <w:rFonts w:ascii="Times New Roman"/>
                <w:b w:val="false"/>
                <w:i w:val="false"/>
                <w:color w:val="000000"/>
                <w:sz w:val="20"/>
              </w:rPr>
              <w:t>
1314 Продукты питания</w:t>
            </w:r>
          </w:p>
          <w:bookmarkEnd w:id="219"/>
          <w:p>
            <w:pPr>
              <w:spacing w:after="20"/>
              <w:ind w:left="20"/>
              <w:jc w:val="both"/>
            </w:pPr>
            <w:r>
              <w:rPr>
                <w:rFonts w:ascii="Times New Roman"/>
                <w:b w:val="false"/>
                <w:i w:val="false"/>
                <w:color w:val="000000"/>
                <w:sz w:val="20"/>
              </w:rPr>
              <w:t>
1319 Прочие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 склада в эксплуатацию медикаментов, хозяйственных материалов и канцелярских принадлежностей, спецодежды и других предметов индивидуального пользования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20"/>
          <w:p>
            <w:pPr>
              <w:spacing w:after="20"/>
              <w:ind w:left="20"/>
              <w:jc w:val="both"/>
            </w:pPr>
            <w:r>
              <w:rPr>
                <w:rFonts w:ascii="Times New Roman"/>
                <w:b w:val="false"/>
                <w:i w:val="false"/>
                <w:color w:val="000000"/>
                <w:sz w:val="20"/>
              </w:rPr>
              <w:t>
1313 Медикаменты и перевязочные средства</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1316 Хозяйственные материалы и канцелярские принадлежности</w:t>
            </w:r>
          </w:p>
          <w:p>
            <w:pPr>
              <w:spacing w:after="20"/>
              <w:ind w:left="20"/>
              <w:jc w:val="both"/>
            </w:pPr>
            <w:r>
              <w:rPr>
                <w:rFonts w:ascii="Times New Roman"/>
                <w:b w:val="false"/>
                <w:i w:val="false"/>
                <w:color w:val="000000"/>
                <w:sz w:val="20"/>
              </w:rPr>
              <w:t>
1317 Спецодежда и другие предметы индивидуального пользования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21"/>
          <w:p>
            <w:pPr>
              <w:spacing w:after="20"/>
              <w:ind w:left="20"/>
              <w:jc w:val="both"/>
            </w:pPr>
            <w:r>
              <w:rPr>
                <w:rFonts w:ascii="Times New Roman"/>
                <w:b w:val="false"/>
                <w:i w:val="false"/>
                <w:color w:val="000000"/>
                <w:sz w:val="20"/>
              </w:rPr>
              <w:t>
1313 Медикаменты и перевязочные средства</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1316 Хозяйственные материалы и канцелярские принадлежности</w:t>
            </w:r>
          </w:p>
          <w:p>
            <w:pPr>
              <w:spacing w:after="20"/>
              <w:ind w:left="20"/>
              <w:jc w:val="both"/>
            </w:pPr>
            <w:r>
              <w:rPr>
                <w:rFonts w:ascii="Times New Roman"/>
                <w:b w:val="false"/>
                <w:i w:val="false"/>
                <w:color w:val="000000"/>
                <w:sz w:val="20"/>
              </w:rPr>
              <w:t>
1317 Спецодежда и другие предметы индивидуального пользования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подрядным организациям строительных материалов на капитальное строительство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Строительные материалы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строительных материалов, израсходованных на объекты нового строительства, выполняемого хозяйственным способом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Строительные материалы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израсходованных материалов длительного использования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22"/>
          <w:p>
            <w:pPr>
              <w:spacing w:after="20"/>
              <w:ind w:left="20"/>
              <w:jc w:val="both"/>
            </w:pPr>
            <w:r>
              <w:rPr>
                <w:rFonts w:ascii="Times New Roman"/>
                <w:b w:val="false"/>
                <w:i w:val="false"/>
                <w:color w:val="000000"/>
                <w:sz w:val="20"/>
              </w:rPr>
              <w:t>
7060 Расходы по запасам</w:t>
            </w:r>
          </w:p>
          <w:bookmarkEnd w:id="222"/>
          <w:p>
            <w:pPr>
              <w:spacing w:after="20"/>
              <w:ind w:left="20"/>
              <w:jc w:val="both"/>
            </w:pPr>
            <w:r>
              <w:rPr>
                <w:rFonts w:ascii="Times New Roman"/>
                <w:b w:val="false"/>
                <w:i w:val="false"/>
                <w:color w:val="000000"/>
                <w:sz w:val="20"/>
              </w:rPr>
              <w:t>
2412 Капитальные вложения в нематериальные активы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Материалы для учебных, научных исследований и других целей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 счет государственного учреждения павшего молодняка и животных на откорме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Расходы от изменения справедливой стоимости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23"/>
          <w:p>
            <w:pPr>
              <w:spacing w:after="20"/>
              <w:ind w:left="20"/>
              <w:jc w:val="both"/>
            </w:pPr>
            <w:r>
              <w:rPr>
                <w:rFonts w:ascii="Times New Roman"/>
                <w:b w:val="false"/>
                <w:i w:val="false"/>
                <w:color w:val="000000"/>
                <w:sz w:val="20"/>
              </w:rPr>
              <w:t>
1319 Прочие материалы</w:t>
            </w:r>
          </w:p>
          <w:bookmarkEnd w:id="223"/>
          <w:p>
            <w:pPr>
              <w:spacing w:after="20"/>
              <w:ind w:left="20"/>
              <w:jc w:val="both"/>
            </w:pPr>
            <w:r>
              <w:rPr>
                <w:rFonts w:ascii="Times New Roman"/>
                <w:b w:val="false"/>
                <w:i w:val="false"/>
                <w:color w:val="000000"/>
                <w:sz w:val="20"/>
              </w:rPr>
              <w:t>
2610 Животные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материалов и продуктов питания в переработку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24"/>
          <w:p>
            <w:pPr>
              <w:spacing w:after="20"/>
              <w:ind w:left="20"/>
              <w:jc w:val="both"/>
            </w:pPr>
            <w:r>
              <w:rPr>
                <w:rFonts w:ascii="Times New Roman"/>
                <w:b w:val="false"/>
                <w:i w:val="false"/>
                <w:color w:val="000000"/>
                <w:sz w:val="20"/>
              </w:rPr>
              <w:t>
1310 Материалы</w:t>
            </w:r>
          </w:p>
          <w:bookmarkEnd w:id="224"/>
          <w:p>
            <w:pPr>
              <w:spacing w:after="20"/>
              <w:ind w:left="20"/>
              <w:jc w:val="both"/>
            </w:pPr>
            <w:r>
              <w:rPr>
                <w:rFonts w:ascii="Times New Roman"/>
                <w:b w:val="false"/>
                <w:i w:val="false"/>
                <w:color w:val="000000"/>
                <w:sz w:val="20"/>
              </w:rPr>
              <w:t>
1314 Продукты питания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израсходованных материалов и продуктов питания на основании оправдательных документов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25"/>
          <w:p>
            <w:pPr>
              <w:spacing w:after="20"/>
              <w:ind w:left="20"/>
              <w:jc w:val="both"/>
            </w:pPr>
            <w:r>
              <w:rPr>
                <w:rFonts w:ascii="Times New Roman"/>
                <w:b w:val="false"/>
                <w:i w:val="false"/>
                <w:color w:val="000000"/>
                <w:sz w:val="20"/>
              </w:rPr>
              <w:t>
1310 Материалы</w:t>
            </w:r>
          </w:p>
          <w:bookmarkEnd w:id="225"/>
          <w:p>
            <w:pPr>
              <w:spacing w:after="20"/>
              <w:ind w:left="20"/>
              <w:jc w:val="both"/>
            </w:pPr>
            <w:r>
              <w:rPr>
                <w:rFonts w:ascii="Times New Roman"/>
                <w:b w:val="false"/>
                <w:i w:val="false"/>
                <w:color w:val="000000"/>
                <w:sz w:val="20"/>
              </w:rPr>
              <w:t>
1314 Продукты питания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Реализация излишних и неиспользуемых материалов</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излишних и неиспользуемых материалов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от полученного дохода по реализации неиспользуемых материалов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услуг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реализованных запасов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26"/>
          <w:p>
            <w:pPr>
              <w:spacing w:after="20"/>
              <w:ind w:left="20"/>
              <w:jc w:val="both"/>
            </w:pPr>
            <w:r>
              <w:rPr>
                <w:rFonts w:ascii="Times New Roman"/>
                <w:b w:val="false"/>
                <w:i w:val="false"/>
                <w:color w:val="000000"/>
                <w:sz w:val="20"/>
              </w:rPr>
              <w:t>
1310 Материалы</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1330 Готовая продукция</w:t>
            </w:r>
          </w:p>
          <w:p>
            <w:pPr>
              <w:spacing w:after="20"/>
              <w:ind w:left="20"/>
              <w:jc w:val="both"/>
            </w:pPr>
            <w:r>
              <w:rPr>
                <w:rFonts w:ascii="Times New Roman"/>
                <w:b w:val="false"/>
                <w:i w:val="false"/>
                <w:color w:val="000000"/>
                <w:sz w:val="20"/>
              </w:rPr>
              <w:t>
1340 Товары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 кассу и погашение задолженности перед бюджетом по полученному доходуот реализации неиспользуемых материалов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полученному доходу от реализации неиспользуемых материалов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Списание материалов, продуктов питания и других запасов, при обнаружении недостач, принятых за счет государственного учреждения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убыли материалов в пределах установленных норм, а также недостач и потерь от порчи, принятых за счет государственного учреждения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27"/>
          <w:p>
            <w:pPr>
              <w:spacing w:after="20"/>
              <w:ind w:left="20"/>
              <w:jc w:val="both"/>
            </w:pPr>
            <w:r>
              <w:rPr>
                <w:rFonts w:ascii="Times New Roman"/>
                <w:b w:val="false"/>
                <w:i w:val="false"/>
                <w:color w:val="000000"/>
                <w:sz w:val="20"/>
              </w:rPr>
              <w:t>
1310 Материалы</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1320 Незавершенное производство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1330 Готовая продукция</w:t>
            </w:r>
          </w:p>
          <w:p>
            <w:pPr>
              <w:spacing w:after="20"/>
              <w:ind w:left="20"/>
              <w:jc w:val="both"/>
            </w:pPr>
            <w:r>
              <w:rPr>
                <w:rFonts w:ascii="Times New Roman"/>
                <w:b w:val="false"/>
                <w:i w:val="false"/>
                <w:color w:val="000000"/>
                <w:sz w:val="20"/>
              </w:rPr>
              <w:t>
1340 Товары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Списание недостач и потерь материалов и продуктов питания, отнесенных за счет виновных лиц</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материалов и других запасов в результате выявленной недостачи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28"/>
          <w:p>
            <w:pPr>
              <w:spacing w:after="20"/>
              <w:ind w:left="20"/>
              <w:jc w:val="both"/>
            </w:pPr>
            <w:r>
              <w:rPr>
                <w:rFonts w:ascii="Times New Roman"/>
                <w:b w:val="false"/>
                <w:i w:val="false"/>
                <w:color w:val="000000"/>
                <w:sz w:val="20"/>
              </w:rPr>
              <w:t>
1310 Материалы</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1320 Незавершенное производство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1330 Готовая продукция </w:t>
            </w:r>
          </w:p>
          <w:p>
            <w:pPr>
              <w:spacing w:after="20"/>
              <w:ind w:left="20"/>
              <w:jc w:val="both"/>
            </w:pPr>
            <w:r>
              <w:rPr>
                <w:rFonts w:ascii="Times New Roman"/>
                <w:b w:val="false"/>
                <w:i w:val="false"/>
                <w:color w:val="000000"/>
                <w:sz w:val="20"/>
              </w:rPr>
              <w:t>
1340 Товары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на виновное лицо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29"/>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bookmarkEnd w:id="229"/>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30"/>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bookmarkEnd w:id="230"/>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возмещению недостачи виновным лицом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31"/>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bookmarkEnd w:id="231"/>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Создание резерва по обесценению запасов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резерва на обесценение запасов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 Резерв на обесценение запасов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резерва на обесценение запасов, созданного в текущем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 Резерв на обесценение запасов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Прочие краткосрочные активы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авансом счетов поставщиков за материальные ценности, оборудование, строительные материалы и оказанные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32"/>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расходов будущих периодов (оплата годовой подписки на периодическую печать)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 Расходы будущих периодов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33"/>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33"/>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расходов будущих периодов на расходы отчетного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 Расходы будущих периодов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Корреспонденции по долгосрочным активам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Долгосрочные финансовые инвестиции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Долгосрочные предоставленные займы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займа администратором бюджетных программ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Долгосрочные предоставленные займы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Денежные средства и их эквиваленты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Денежные средства и их эквиваленты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Долгосрочные предоставленные займы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Долгосрочные финансовые инвестиции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финансовых инвестиций администраторами бюджетных программ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34"/>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bookmarkEnd w:id="234"/>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Пополнение уставного капитала субъектов квазигосударственного сектора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35"/>
          <w:p>
            <w:pPr>
              <w:spacing w:after="20"/>
              <w:ind w:left="20"/>
              <w:jc w:val="both"/>
            </w:pPr>
            <w:r>
              <w:rPr>
                <w:rFonts w:ascii="Times New Roman"/>
                <w:b w:val="false"/>
                <w:i w:val="false"/>
                <w:color w:val="000000"/>
                <w:sz w:val="20"/>
              </w:rPr>
              <w:t xml:space="preserve">
1082 Плановые назначения на принятие обязательств по капитальным вложениям </w:t>
            </w:r>
          </w:p>
          <w:bookmarkEnd w:id="235"/>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долгосрочных финансовых инвестиций и одновременно осуществляется вторая запись по начислению обязательств перед бюджетом по полученному доходу от выбытия долгосрочных финансовых инвестиций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1231Краткосрочная дебиторская задолженность покупателей и заказчиков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реализованных долгосрочных финансовых инвестиций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долгосрочных финансовых инвестиций другому администратору бюджетных программ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долгосрочных финансовых инвестиций от другого администратора бюджетных программ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Резерв на обесценение долгосрочных финансовых инвестиций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долгосрочных финансовых инвестиций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Резерв на обесценение долгосрочных финансовых инвестиций</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Долгосрочные активы (основные средства, незавершенное строительство и капитальные вложения, инвестиционная недвижимость, биологические активы, нематериальные активы)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Приобретение долгосрочных активов за счет бюджетного финансирования и ввод их в эксплуатацию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по капитальным вложениям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36"/>
          <w:p>
            <w:pPr>
              <w:spacing w:after="20"/>
              <w:ind w:left="20"/>
              <w:jc w:val="both"/>
            </w:pPr>
            <w:r>
              <w:rPr>
                <w:rFonts w:ascii="Times New Roman"/>
                <w:b w:val="false"/>
                <w:i w:val="false"/>
                <w:color w:val="000000"/>
                <w:sz w:val="20"/>
              </w:rPr>
              <w:t xml:space="preserve">
1082 Плановые назначения на принятие обязательств по капитальным вложениям </w:t>
            </w:r>
          </w:p>
          <w:bookmarkEnd w:id="236"/>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Доходы от финансирования капитальных вложений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37"/>
          <w:p>
            <w:pPr>
              <w:spacing w:after="20"/>
              <w:ind w:left="20"/>
              <w:jc w:val="both"/>
            </w:pPr>
            <w:r>
              <w:rPr>
                <w:rFonts w:ascii="Times New Roman"/>
                <w:b w:val="false"/>
                <w:i w:val="false"/>
                <w:color w:val="000000"/>
                <w:sz w:val="20"/>
              </w:rPr>
              <w:t>
2310-2380 Основные средства</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2410 Незавершенное строительство и капитальные вложения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2710 Нематериальные активы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счета поставщика и подрядчика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38"/>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выданных авансов, одновременно осуществляется запись на зачет аванса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акта выполненных ремонтных или строительных работ от подрядчика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выданных авансов, одновременно осуществляется запись на зачет аванса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 эксплуатацию вновь выстроенных зданий, сооружений и передаточных устройств или работ по реконструкции зданий и сооружений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39"/>
          <w:p>
            <w:pPr>
              <w:spacing w:after="20"/>
              <w:ind w:left="20"/>
              <w:jc w:val="both"/>
            </w:pPr>
            <w:r>
              <w:rPr>
                <w:rFonts w:ascii="Times New Roman"/>
                <w:b w:val="false"/>
                <w:i w:val="false"/>
                <w:color w:val="000000"/>
                <w:sz w:val="20"/>
              </w:rPr>
              <w:t>
2320-2380 Основные средства</w:t>
            </w:r>
          </w:p>
          <w:bookmarkEnd w:id="239"/>
          <w:p>
            <w:pPr>
              <w:spacing w:after="20"/>
              <w:ind w:left="20"/>
              <w:jc w:val="both"/>
            </w:pPr>
            <w:r>
              <w:rPr>
                <w:rFonts w:ascii="Times New Roman"/>
                <w:b w:val="false"/>
                <w:i w:val="false"/>
                <w:color w:val="000000"/>
                <w:sz w:val="20"/>
              </w:rPr>
              <w:t>
2510 Инвестиционная недвижимость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животных для откорма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Животные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Получение долгосрочных активов безвозмездно от государственных учреждений и других организаций</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балансовой стоимости долгосрочных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40"/>
          <w:p>
            <w:pPr>
              <w:spacing w:after="20"/>
              <w:ind w:left="20"/>
              <w:jc w:val="both"/>
            </w:pPr>
            <w:r>
              <w:rPr>
                <w:rFonts w:ascii="Times New Roman"/>
                <w:b w:val="false"/>
                <w:i w:val="false"/>
                <w:color w:val="000000"/>
                <w:sz w:val="20"/>
              </w:rPr>
              <w:t>
2310-2380 Основные средства</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w:t>
            </w:r>
            <w:r>
              <w:rPr>
                <w:rFonts w:ascii="Times New Roman"/>
                <w:b w:val="false"/>
                <w:i w:val="false"/>
                <w:color w:val="000000"/>
                <w:sz w:val="20"/>
              </w:rPr>
              <w:t>2710 Нематериальные активы</w:t>
            </w:r>
          </w:p>
          <w:p>
            <w:pPr>
              <w:spacing w:after="20"/>
              <w:ind w:left="20"/>
              <w:jc w:val="both"/>
            </w:pPr>
            <w:r>
              <w:rPr>
                <w:rFonts w:ascii="Times New Roman"/>
                <w:b w:val="false"/>
                <w:i w:val="false"/>
                <w:color w:val="000000"/>
                <w:sz w:val="20"/>
              </w:rPr>
              <w:t>
2411 Незавершенное строительство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принятие накопленной амортизации по полученным долгосрочным активам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41"/>
          <w:p>
            <w:pPr>
              <w:spacing w:after="20"/>
              <w:ind w:left="20"/>
              <w:jc w:val="both"/>
            </w:pPr>
            <w:r>
              <w:rPr>
                <w:rFonts w:ascii="Times New Roman"/>
                <w:b w:val="false"/>
                <w:i w:val="false"/>
                <w:color w:val="000000"/>
                <w:sz w:val="20"/>
              </w:rPr>
              <w:t>
2320 - 2380 Основные средства</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2710 Нематериальные активы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42"/>
          <w:p>
            <w:pPr>
              <w:spacing w:after="20"/>
              <w:ind w:left="20"/>
              <w:jc w:val="both"/>
            </w:pPr>
            <w:r>
              <w:rPr>
                <w:rFonts w:ascii="Times New Roman"/>
                <w:b w:val="false"/>
                <w:i w:val="false"/>
                <w:color w:val="000000"/>
                <w:sz w:val="20"/>
              </w:rPr>
              <w:t>
2391 Накопленная амортизация основных средств</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излишков активов, выявленных при инвентаризации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43"/>
          <w:p>
            <w:pPr>
              <w:spacing w:after="20"/>
              <w:ind w:left="20"/>
              <w:jc w:val="both"/>
            </w:pPr>
            <w:r>
              <w:rPr>
                <w:rFonts w:ascii="Times New Roman"/>
                <w:b w:val="false"/>
                <w:i w:val="false"/>
                <w:color w:val="000000"/>
                <w:sz w:val="20"/>
              </w:rPr>
              <w:t>
2320-2380 Основные средства</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2710 Нематериальные активы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хозяйственным способом активов (мебели и др.)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44"/>
          <w:p>
            <w:pPr>
              <w:spacing w:after="20"/>
              <w:ind w:left="20"/>
              <w:jc w:val="both"/>
            </w:pPr>
            <w:r>
              <w:rPr>
                <w:rFonts w:ascii="Times New Roman"/>
                <w:b w:val="false"/>
                <w:i w:val="false"/>
                <w:color w:val="000000"/>
                <w:sz w:val="20"/>
              </w:rPr>
              <w:t>
1319 Прочие материалы</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3241 Краткосрочная кредиторская задолженность работникам по оплате труда</w:t>
            </w:r>
          </w:p>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изготовленных хозяйственным способом активов (мебели и др.)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 Инструменты, производственный и хозяйственный инвентарь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Приобретение долгосрочных активов за счет денежных средств от спонсорской и благотворительной помощи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филантропической деятельности и (или) спонсорской деятельности и (или) меценатской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долгосрочных активов от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45"/>
          <w:p>
            <w:pPr>
              <w:spacing w:after="20"/>
              <w:ind w:left="20"/>
              <w:jc w:val="both"/>
            </w:pPr>
            <w:r>
              <w:rPr>
                <w:rFonts w:ascii="Times New Roman"/>
                <w:b w:val="false"/>
                <w:i w:val="false"/>
                <w:color w:val="000000"/>
                <w:sz w:val="20"/>
              </w:rPr>
              <w:t>
2310-2380 Основные средства</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2710 Нематериальные активы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поставщиками за счет денежных средств от филантропической деятельности и (или) спонсорской деятельности и (или) меценатской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услуг по капитальному ремонту основных средств в порядке филантропической деятельности и (или) спонсорской деятельности и (или) меценатской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Приобретение долгосрочных активов за счет денежных средств от платных услуг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реализации товаров, работ и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долгосрочных активов от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46"/>
          <w:p>
            <w:pPr>
              <w:spacing w:after="20"/>
              <w:ind w:left="20"/>
              <w:jc w:val="both"/>
            </w:pPr>
            <w:r>
              <w:rPr>
                <w:rFonts w:ascii="Times New Roman"/>
                <w:b w:val="false"/>
                <w:i w:val="false"/>
                <w:color w:val="000000"/>
                <w:sz w:val="20"/>
              </w:rPr>
              <w:t>
2320 - 2380 Основные средства</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2710 Нематериальные активы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поставщиками и за счет денежных средств от платных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Начисление амортизации по долгосрочным активам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 долгосрочных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47"/>
          <w:p>
            <w:pPr>
              <w:spacing w:after="20"/>
              <w:ind w:left="20"/>
              <w:jc w:val="both"/>
            </w:pPr>
            <w:r>
              <w:rPr>
                <w:rFonts w:ascii="Times New Roman"/>
                <w:b w:val="false"/>
                <w:i w:val="false"/>
                <w:color w:val="000000"/>
                <w:sz w:val="20"/>
              </w:rPr>
              <w:t>
2391 Накопленная амортизация основных средств</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Начисление расходов по текущему и капитальному ремонту долгосрочных активов</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акта выполненных работ от подрядчиков по текущему ремонту долгосрочных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 Расходы на текущий ремонт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при наличии ранее выданных авансов осуществляется вторая запись на зачет аванса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акта выполненных работ от подрядчиков по капитальному ремонту долгосрочных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при наличии ранее выданных авансов осуществляется вторая запись на зачет аванса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Списание долгосрочных активов</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излишних неиспользуемых долгосрочных активов, приобретенных ранее за счет бюджетного финансирования и одновременно осуществляется вторая запись на начисление обязательств перед бюджетом по полученному доходу от выбытия долгосрочных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выбывших долгосрочных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48"/>
          <w:p>
            <w:pPr>
              <w:spacing w:after="20"/>
              <w:ind w:left="20"/>
              <w:jc w:val="both"/>
            </w:pPr>
            <w:r>
              <w:rPr>
                <w:rFonts w:ascii="Times New Roman"/>
                <w:b w:val="false"/>
                <w:i w:val="false"/>
                <w:color w:val="000000"/>
                <w:sz w:val="20"/>
              </w:rPr>
              <w:t>
2310-2380 Основные средства</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w:t>
            </w:r>
            <w:r>
              <w:rPr>
                <w:rFonts w:ascii="Times New Roman"/>
                <w:b w:val="false"/>
                <w:i w:val="false"/>
                <w:color w:val="000000"/>
                <w:sz w:val="20"/>
              </w:rPr>
              <w:t>2710 Нематериальные активы</w:t>
            </w:r>
          </w:p>
          <w:p>
            <w:pPr>
              <w:spacing w:after="20"/>
              <w:ind w:left="20"/>
              <w:jc w:val="both"/>
            </w:pPr>
            <w:r>
              <w:rPr>
                <w:rFonts w:ascii="Times New Roman"/>
                <w:b w:val="false"/>
                <w:i w:val="false"/>
                <w:color w:val="000000"/>
                <w:sz w:val="20"/>
              </w:rPr>
              <w:t>
2410 Незавершенное строительство и капитальные вложения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выбывшим долгосрочным активам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49"/>
          <w:p>
            <w:pPr>
              <w:spacing w:after="20"/>
              <w:ind w:left="20"/>
              <w:jc w:val="both"/>
            </w:pPr>
            <w:r>
              <w:rPr>
                <w:rFonts w:ascii="Times New Roman"/>
                <w:b w:val="false"/>
                <w:i w:val="false"/>
                <w:color w:val="000000"/>
                <w:sz w:val="20"/>
              </w:rPr>
              <w:t>
2391 Накопленная амортизация основных средств</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50"/>
          <w:p>
            <w:pPr>
              <w:spacing w:after="20"/>
              <w:ind w:left="20"/>
              <w:jc w:val="both"/>
            </w:pPr>
            <w:r>
              <w:rPr>
                <w:rFonts w:ascii="Times New Roman"/>
                <w:b w:val="false"/>
                <w:i w:val="false"/>
                <w:color w:val="000000"/>
                <w:sz w:val="20"/>
              </w:rPr>
              <w:t xml:space="preserve">
2310-2380 Основные средства </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51"/>
          <w:p>
            <w:pPr>
              <w:spacing w:after="20"/>
              <w:ind w:left="20"/>
              <w:jc w:val="both"/>
            </w:pPr>
            <w:r>
              <w:rPr>
                <w:rFonts w:ascii="Times New Roman"/>
                <w:b w:val="false"/>
                <w:i w:val="false"/>
                <w:color w:val="000000"/>
                <w:sz w:val="20"/>
              </w:rPr>
              <w:t>
2392 Резерв на обесценение основных средств</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2522 Резерв на обесценение инвестиционной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
2722 Резерв на обесценение нематериальных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52"/>
          <w:p>
            <w:pPr>
              <w:spacing w:after="20"/>
              <w:ind w:left="20"/>
              <w:jc w:val="both"/>
            </w:pPr>
            <w:r>
              <w:rPr>
                <w:rFonts w:ascii="Times New Roman"/>
                <w:b w:val="false"/>
                <w:i w:val="false"/>
                <w:color w:val="000000"/>
                <w:sz w:val="20"/>
              </w:rPr>
              <w:t xml:space="preserve">
2310-2380 Основные средства </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реализации излишних неиспользуемых долгосрочных активов и погашение задолженности перед бюджетом по полученному доходу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53"/>
          <w:p>
            <w:pPr>
              <w:spacing w:after="20"/>
              <w:ind w:left="20"/>
              <w:jc w:val="both"/>
            </w:pPr>
            <w:r>
              <w:rPr>
                <w:rFonts w:ascii="Times New Roman"/>
                <w:b w:val="false"/>
                <w:i w:val="false"/>
                <w:color w:val="000000"/>
                <w:sz w:val="20"/>
              </w:rPr>
              <w:t>
1010 Денежные средства в кассе</w:t>
            </w:r>
          </w:p>
          <w:bookmarkEnd w:id="253"/>
          <w:p>
            <w:pPr>
              <w:spacing w:after="20"/>
              <w:ind w:left="20"/>
              <w:jc w:val="both"/>
            </w:pPr>
            <w:r>
              <w:rPr>
                <w:rFonts w:ascii="Times New Roman"/>
                <w:b w:val="false"/>
                <w:i w:val="false"/>
                <w:color w:val="000000"/>
                <w:sz w:val="20"/>
              </w:rPr>
              <w:t>
1042 КСН платных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54"/>
          <w:p>
            <w:pPr>
              <w:spacing w:after="20"/>
              <w:ind w:left="20"/>
              <w:jc w:val="both"/>
            </w:pPr>
            <w:r>
              <w:rPr>
                <w:rFonts w:ascii="Times New Roman"/>
                <w:b w:val="false"/>
                <w:i w:val="false"/>
                <w:color w:val="000000"/>
                <w:sz w:val="20"/>
              </w:rPr>
              <w:t>
1010 Денежные средства в кассе</w:t>
            </w:r>
          </w:p>
          <w:bookmarkEnd w:id="254"/>
          <w:p>
            <w:pPr>
              <w:spacing w:after="20"/>
              <w:ind w:left="20"/>
              <w:jc w:val="both"/>
            </w:pPr>
            <w:r>
              <w:rPr>
                <w:rFonts w:ascii="Times New Roman"/>
                <w:b w:val="false"/>
                <w:i w:val="false"/>
                <w:color w:val="000000"/>
                <w:sz w:val="20"/>
              </w:rPr>
              <w:t>
1042 КСН платных услуг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полученному доходу от реализации излишних неиспользуемых долгосрочных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Передача долгосрочных активов другим государственным учреждениям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выбывших долгосрочных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55"/>
          <w:p>
            <w:pPr>
              <w:spacing w:after="20"/>
              <w:ind w:left="20"/>
              <w:jc w:val="both"/>
            </w:pPr>
            <w:r>
              <w:rPr>
                <w:rFonts w:ascii="Times New Roman"/>
                <w:b w:val="false"/>
                <w:i w:val="false"/>
                <w:color w:val="000000"/>
                <w:sz w:val="20"/>
              </w:rPr>
              <w:t>
2310 2380 Основные средства</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w:t>
            </w:r>
            <w:r>
              <w:rPr>
                <w:rFonts w:ascii="Times New Roman"/>
                <w:b w:val="false"/>
                <w:i w:val="false"/>
                <w:color w:val="000000"/>
                <w:sz w:val="20"/>
              </w:rPr>
              <w:t>2710 Нематериальные активы</w:t>
            </w:r>
          </w:p>
          <w:p>
            <w:pPr>
              <w:spacing w:after="20"/>
              <w:ind w:left="20"/>
              <w:jc w:val="both"/>
            </w:pPr>
            <w:r>
              <w:rPr>
                <w:rFonts w:ascii="Times New Roman"/>
                <w:b w:val="false"/>
                <w:i w:val="false"/>
                <w:color w:val="000000"/>
                <w:sz w:val="20"/>
              </w:rPr>
              <w:t>
2410 Незавершенное строительство и капитальные вложения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выбывшим долгосрочным активам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56"/>
          <w:p>
            <w:pPr>
              <w:spacing w:after="20"/>
              <w:ind w:left="20"/>
              <w:jc w:val="both"/>
            </w:pPr>
            <w:r>
              <w:rPr>
                <w:rFonts w:ascii="Times New Roman"/>
                <w:b w:val="false"/>
                <w:i w:val="false"/>
                <w:color w:val="000000"/>
                <w:sz w:val="20"/>
              </w:rPr>
              <w:t>
2391 Накопленная амортизация основных средств</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57"/>
          <w:p>
            <w:pPr>
              <w:spacing w:after="20"/>
              <w:ind w:left="20"/>
              <w:jc w:val="both"/>
            </w:pPr>
            <w:r>
              <w:rPr>
                <w:rFonts w:ascii="Times New Roman"/>
                <w:b w:val="false"/>
                <w:i w:val="false"/>
                <w:color w:val="000000"/>
                <w:sz w:val="20"/>
              </w:rPr>
              <w:t>
2320-2380 Основные средства</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58"/>
          <w:p>
            <w:pPr>
              <w:spacing w:after="20"/>
              <w:ind w:left="20"/>
              <w:jc w:val="both"/>
            </w:pPr>
            <w:r>
              <w:rPr>
                <w:rFonts w:ascii="Times New Roman"/>
                <w:b w:val="false"/>
                <w:i w:val="false"/>
                <w:color w:val="000000"/>
                <w:sz w:val="20"/>
              </w:rPr>
              <w:t>
2392 Резерв на обесценение основных средств</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2522 Резерв на обесценение инвестиционной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
2722 Резерв на обесценение нематериальных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59"/>
          <w:p>
            <w:pPr>
              <w:spacing w:after="20"/>
              <w:ind w:left="20"/>
              <w:jc w:val="both"/>
            </w:pPr>
            <w:r>
              <w:rPr>
                <w:rFonts w:ascii="Times New Roman"/>
                <w:b w:val="false"/>
                <w:i w:val="false"/>
                <w:color w:val="000000"/>
                <w:sz w:val="20"/>
              </w:rPr>
              <w:t xml:space="preserve">
2310-2380 Основные средства </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 Списание долгосрочных активов, пришедших в негодность</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долгосрочных активов, пришедших в негодность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60"/>
          <w:p>
            <w:pPr>
              <w:spacing w:after="20"/>
              <w:ind w:left="20"/>
              <w:jc w:val="both"/>
            </w:pPr>
            <w:r>
              <w:rPr>
                <w:rFonts w:ascii="Times New Roman"/>
                <w:b w:val="false"/>
                <w:i w:val="false"/>
                <w:color w:val="000000"/>
                <w:sz w:val="20"/>
              </w:rPr>
              <w:t>
2320-2380 Основные средства</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w:t>
            </w:r>
            <w:r>
              <w:rPr>
                <w:rFonts w:ascii="Times New Roman"/>
                <w:b w:val="false"/>
                <w:i w:val="false"/>
                <w:color w:val="000000"/>
                <w:sz w:val="20"/>
              </w:rPr>
              <w:t>2710 Нематериальные активы</w:t>
            </w:r>
          </w:p>
          <w:p>
            <w:pPr>
              <w:spacing w:after="20"/>
              <w:ind w:left="20"/>
              <w:jc w:val="both"/>
            </w:pPr>
            <w:r>
              <w:rPr>
                <w:rFonts w:ascii="Times New Roman"/>
                <w:b w:val="false"/>
                <w:i w:val="false"/>
                <w:color w:val="000000"/>
                <w:sz w:val="20"/>
              </w:rPr>
              <w:t>
2410 Незавершенное строительство и капитальные вложения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долгосрочных активов, пришедших в негодность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61"/>
          <w:p>
            <w:pPr>
              <w:spacing w:after="20"/>
              <w:ind w:left="20"/>
              <w:jc w:val="both"/>
            </w:pPr>
            <w:r>
              <w:rPr>
                <w:rFonts w:ascii="Times New Roman"/>
                <w:b w:val="false"/>
                <w:i w:val="false"/>
                <w:color w:val="000000"/>
                <w:sz w:val="20"/>
              </w:rPr>
              <w:t>
2391 Накопленная амортизация основных средств</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62"/>
          <w:p>
            <w:pPr>
              <w:spacing w:after="20"/>
              <w:ind w:left="20"/>
              <w:jc w:val="both"/>
            </w:pPr>
            <w:r>
              <w:rPr>
                <w:rFonts w:ascii="Times New Roman"/>
                <w:b w:val="false"/>
                <w:i w:val="false"/>
                <w:color w:val="000000"/>
                <w:sz w:val="20"/>
              </w:rPr>
              <w:t>
2320-2380 Основные средства</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63"/>
          <w:p>
            <w:pPr>
              <w:spacing w:after="20"/>
              <w:ind w:left="20"/>
              <w:jc w:val="both"/>
            </w:pPr>
            <w:r>
              <w:rPr>
                <w:rFonts w:ascii="Times New Roman"/>
                <w:b w:val="false"/>
                <w:i w:val="false"/>
                <w:color w:val="000000"/>
                <w:sz w:val="20"/>
              </w:rPr>
              <w:t>
2392 Резерв на обесценение основных средств</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2522 Резерв на обесценение инвестиционной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
2722 Резерв на обесценение нематериальных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64"/>
          <w:p>
            <w:pPr>
              <w:spacing w:after="20"/>
              <w:ind w:left="20"/>
              <w:jc w:val="both"/>
            </w:pPr>
            <w:r>
              <w:rPr>
                <w:rFonts w:ascii="Times New Roman"/>
                <w:b w:val="false"/>
                <w:i w:val="false"/>
                <w:color w:val="000000"/>
                <w:sz w:val="20"/>
              </w:rPr>
              <w:t>
2310-2380 Основные средства</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долгосрочных активов, пришедших в негодность вследствие полного износа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65"/>
          <w:p>
            <w:pPr>
              <w:spacing w:after="20"/>
              <w:ind w:left="20"/>
              <w:jc w:val="both"/>
            </w:pPr>
            <w:r>
              <w:rPr>
                <w:rFonts w:ascii="Times New Roman"/>
                <w:b w:val="false"/>
                <w:i w:val="false"/>
                <w:color w:val="000000"/>
                <w:sz w:val="20"/>
              </w:rPr>
              <w:t>
2391 Накопленная амортизация основных средств</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66"/>
          <w:p>
            <w:pPr>
              <w:spacing w:after="20"/>
              <w:ind w:left="20"/>
              <w:jc w:val="both"/>
            </w:pPr>
            <w:r>
              <w:rPr>
                <w:rFonts w:ascii="Times New Roman"/>
                <w:b w:val="false"/>
                <w:i w:val="false"/>
                <w:color w:val="000000"/>
                <w:sz w:val="20"/>
              </w:rPr>
              <w:t>
2320-2380 Основные средства</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резерва от обесценения по выбывшим долгосрочным активам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67"/>
          <w:p>
            <w:pPr>
              <w:spacing w:after="20"/>
              <w:ind w:left="20"/>
              <w:jc w:val="both"/>
            </w:pPr>
            <w:r>
              <w:rPr>
                <w:rFonts w:ascii="Times New Roman"/>
                <w:b w:val="false"/>
                <w:i w:val="false"/>
                <w:color w:val="000000"/>
                <w:sz w:val="20"/>
              </w:rPr>
              <w:t>
2392 Резерв на обесценение основных средств</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2522 Резерв на обесценение инвестиционной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
2722 Резерв на обесценение нематериальных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68"/>
          <w:p>
            <w:pPr>
              <w:spacing w:after="20"/>
              <w:ind w:left="20"/>
              <w:jc w:val="both"/>
            </w:pPr>
            <w:r>
              <w:rPr>
                <w:rFonts w:ascii="Times New Roman"/>
                <w:b w:val="false"/>
                <w:i w:val="false"/>
                <w:color w:val="000000"/>
                <w:sz w:val="20"/>
              </w:rPr>
              <w:t>
2310-2380 Основные средства</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 Оприходование стоимости материалов, полученных от ликвидации активов, полученных ранее за счет бюджетного финансирования: подлежащих реализации и зачислению в доход бюджета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ликвидированных основных средств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ликвидированным основным средствам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стоимости материалов, полученных от ликвидации активов, подлежащих реализации и зачислению в доход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реализации материалов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суммы, подлежащие зачислению в доход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реализованных материалов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и погашение задолженности перед бюджетом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полученному доходу от реализации материалов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 Оприходование материалов, полученных от ликвидации основных средств, ранее приобретенных за счет бюджетного финансирования и оставленных для нужд государственного учреждения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ликвидированных основных средств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ликвидированным основным средствам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основным средствам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стоимости материалов, полученных от ликвидации основных средств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по цене возможного использования спецоборудования, не возвращенного заказчику после завершения темы и используемого в качестве основных средств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69"/>
          <w:p>
            <w:pPr>
              <w:spacing w:after="20"/>
              <w:ind w:left="20"/>
              <w:jc w:val="both"/>
            </w:pPr>
            <w:r>
              <w:rPr>
                <w:rFonts w:ascii="Times New Roman"/>
                <w:b w:val="false"/>
                <w:i w:val="false"/>
                <w:color w:val="000000"/>
                <w:sz w:val="20"/>
              </w:rPr>
              <w:t>
2360 Машины и оборудование</w:t>
            </w:r>
          </w:p>
          <w:bookmarkEnd w:id="269"/>
          <w:p>
            <w:pPr>
              <w:spacing w:after="20"/>
              <w:ind w:left="20"/>
              <w:jc w:val="both"/>
            </w:pPr>
            <w:r>
              <w:rPr>
                <w:rFonts w:ascii="Times New Roman"/>
                <w:b w:val="false"/>
                <w:i w:val="false"/>
                <w:color w:val="000000"/>
                <w:sz w:val="20"/>
              </w:rPr>
              <w:t>
2370 Инструменты, производственный и хозяйственный инвентарь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 Списание недостач активов, выявленных при инвентаризации и принятых за счет государственного учреждения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недостающих основных средств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недостающим основным средствам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основным средствам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 Списание активов вследствие недостачи, установленной при инвентаризации, отнесенных за счет виновных лиц</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долгосрочных активов по недостающим основным средствам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70"/>
          <w:p>
            <w:pPr>
              <w:spacing w:after="20"/>
              <w:ind w:left="20"/>
              <w:jc w:val="both"/>
            </w:pPr>
            <w:r>
              <w:rPr>
                <w:rFonts w:ascii="Times New Roman"/>
                <w:b w:val="false"/>
                <w:i w:val="false"/>
                <w:color w:val="000000"/>
                <w:sz w:val="20"/>
              </w:rPr>
              <w:t>
2320-2380 Основные средства</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 2600 Биологические активы</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долгосрочных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71"/>
          <w:p>
            <w:pPr>
              <w:spacing w:after="20"/>
              <w:ind w:left="20"/>
              <w:jc w:val="both"/>
            </w:pPr>
            <w:r>
              <w:rPr>
                <w:rFonts w:ascii="Times New Roman"/>
                <w:b w:val="false"/>
                <w:i w:val="false"/>
                <w:color w:val="000000"/>
                <w:sz w:val="20"/>
              </w:rPr>
              <w:t>
2391 Накопленная амортизация основных средств</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72"/>
          <w:p>
            <w:pPr>
              <w:spacing w:after="20"/>
              <w:ind w:left="20"/>
              <w:jc w:val="both"/>
            </w:pPr>
            <w:r>
              <w:rPr>
                <w:rFonts w:ascii="Times New Roman"/>
                <w:b w:val="false"/>
                <w:i w:val="false"/>
                <w:color w:val="000000"/>
                <w:sz w:val="20"/>
              </w:rPr>
              <w:t xml:space="preserve">
2320-2380 Основные средства </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73"/>
          <w:p>
            <w:pPr>
              <w:spacing w:after="20"/>
              <w:ind w:left="20"/>
              <w:jc w:val="both"/>
            </w:pPr>
            <w:r>
              <w:rPr>
                <w:rFonts w:ascii="Times New Roman"/>
                <w:b w:val="false"/>
                <w:i w:val="false"/>
                <w:color w:val="000000"/>
                <w:sz w:val="20"/>
              </w:rPr>
              <w:t>
2392 Резерв на обесценение основных средств</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2522 Резерв на обесценение инвестиционной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
2722 Резерв на обесценение нематериальных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74"/>
          <w:p>
            <w:pPr>
              <w:spacing w:after="20"/>
              <w:ind w:left="20"/>
              <w:jc w:val="both"/>
            </w:pPr>
            <w:r>
              <w:rPr>
                <w:rFonts w:ascii="Times New Roman"/>
                <w:b w:val="false"/>
                <w:i w:val="false"/>
                <w:color w:val="000000"/>
                <w:sz w:val="20"/>
              </w:rPr>
              <w:t xml:space="preserve">
2310-2380 Основные средства </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на виновное лицо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75"/>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bookmarkEnd w:id="275"/>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76"/>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bookmarkEnd w:id="276"/>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возмещению недостачи виновным лицом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77"/>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bookmarkEnd w:id="277"/>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 Признание недостачи долгосрочных активов, ранее приобретенных за счет платных услуг, а также полученных в порядке спонсорской и благотворительной помощи</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на счет виновноголица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78"/>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bookmarkEnd w:id="278"/>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недостающих долгосрочных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79"/>
          <w:p>
            <w:pPr>
              <w:spacing w:after="20"/>
              <w:ind w:left="20"/>
              <w:jc w:val="both"/>
            </w:pPr>
            <w:r>
              <w:rPr>
                <w:rFonts w:ascii="Times New Roman"/>
                <w:b w:val="false"/>
                <w:i w:val="false"/>
                <w:color w:val="000000"/>
                <w:sz w:val="20"/>
              </w:rPr>
              <w:t>
2320-2380 Основные средства</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недостающих долгосрочных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80"/>
          <w:p>
            <w:pPr>
              <w:spacing w:after="20"/>
              <w:ind w:left="20"/>
              <w:jc w:val="both"/>
            </w:pPr>
            <w:r>
              <w:rPr>
                <w:rFonts w:ascii="Times New Roman"/>
                <w:b w:val="false"/>
                <w:i w:val="false"/>
                <w:color w:val="000000"/>
                <w:sz w:val="20"/>
              </w:rPr>
              <w:t>
2391 Накопленная амортизация основных средств</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81"/>
          <w:p>
            <w:pPr>
              <w:spacing w:after="20"/>
              <w:ind w:left="20"/>
              <w:jc w:val="both"/>
            </w:pPr>
            <w:r>
              <w:rPr>
                <w:rFonts w:ascii="Times New Roman"/>
                <w:b w:val="false"/>
                <w:i w:val="false"/>
                <w:color w:val="000000"/>
                <w:sz w:val="20"/>
              </w:rPr>
              <w:t xml:space="preserve">
2320-2380 Основные средства </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82"/>
          <w:p>
            <w:pPr>
              <w:spacing w:after="20"/>
              <w:ind w:left="20"/>
              <w:jc w:val="both"/>
            </w:pPr>
            <w:r>
              <w:rPr>
                <w:rFonts w:ascii="Times New Roman"/>
                <w:b w:val="false"/>
                <w:i w:val="false"/>
                <w:color w:val="000000"/>
                <w:sz w:val="20"/>
              </w:rPr>
              <w:t>
2392 Резерв на обесценение основных средств</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2522 Резерв на обесценение инвестиционной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
2722 Резерв на обесценение нематериальных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83"/>
          <w:p>
            <w:pPr>
              <w:spacing w:after="20"/>
              <w:ind w:left="20"/>
              <w:jc w:val="both"/>
            </w:pPr>
            <w:r>
              <w:rPr>
                <w:rFonts w:ascii="Times New Roman"/>
                <w:b w:val="false"/>
                <w:i w:val="false"/>
                <w:color w:val="000000"/>
                <w:sz w:val="20"/>
              </w:rPr>
              <w:t xml:space="preserve">
2310-2380 Основные средства </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84"/>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bookmarkEnd w:id="284"/>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возмещению недостачи виновным лицом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85"/>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bookmarkEnd w:id="285"/>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 Создание, восстановление и использование резервов на обесценение долгосрочных активов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резерва на обесценение долгосрочных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86"/>
          <w:p>
            <w:pPr>
              <w:spacing w:after="20"/>
              <w:ind w:left="20"/>
              <w:jc w:val="both"/>
            </w:pPr>
            <w:r>
              <w:rPr>
                <w:rFonts w:ascii="Times New Roman"/>
                <w:b w:val="false"/>
                <w:i w:val="false"/>
                <w:color w:val="000000"/>
                <w:sz w:val="20"/>
              </w:rPr>
              <w:t>
2392 Резерв на обесценение основных средств</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2522 Резерв на обесценение инвестиционной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
2722 Резерв на обесценение нематериальных активов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убытков от обесценения долгосрочных активов, начисленных в текущем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87"/>
          <w:p>
            <w:pPr>
              <w:spacing w:after="20"/>
              <w:ind w:left="20"/>
              <w:jc w:val="both"/>
            </w:pPr>
            <w:r>
              <w:rPr>
                <w:rFonts w:ascii="Times New Roman"/>
                <w:b w:val="false"/>
                <w:i w:val="false"/>
                <w:color w:val="000000"/>
                <w:sz w:val="20"/>
              </w:rPr>
              <w:t>
2392 Резерв на обесценение основных средств</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2522 Резерв на обесценение инвестиционной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
2722 Резерв на обесценение нематериальных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 Перевод основных средств в другие группы активов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основных средств по балансовой стоимости в инвестиционную недвижимость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Инвестиционная недвижимость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Реклассификация накопленной амортизации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Накопленная амортизация инвестиционной недвижимости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инвестиционной недвижимости в основные средства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Инвестиционная недвижимость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Реклассификация накопленной амортизации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Накопленная амортизация инвестиционной недвижимости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Корреспонденции счетов по краткосрочным обязательствам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Краткосрочная кредиторская задолженность по налогам и другим платежам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3.1.1.Краткосрочная кредиторская задолженность по платежам в бюджет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 из заработной платы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корпоративного подоходного налога с нерезидентов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Краткосрочная кредиторская задолженность по прочим налогам и другим обязательным платежам в бюджет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 с нерезидентов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3124Краткосрочная кредиторская задолженность по прочим налогам и другим обязательным платежам в бюджет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социального налога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Расходы на социальный налог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платы за загрязнение окружающей среды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Краткосрочная кредиторская задолженность по плате за загрязнение окружающей среды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начисленных налогов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88"/>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3122 Краткосрочная кредиторская задолженность по социальному налогу</w:t>
            </w:r>
          </w:p>
          <w:p>
            <w:pPr>
              <w:spacing w:after="20"/>
              <w:ind w:left="20"/>
              <w:jc w:val="both"/>
            </w:pPr>
            <w:r>
              <w:rPr>
                <w:rFonts w:ascii="Times New Roman"/>
                <w:b w:val="false"/>
                <w:i w:val="false"/>
                <w:color w:val="000000"/>
                <w:sz w:val="20"/>
              </w:rPr>
              <w:t>
</w:t>
            </w:r>
            <w:r>
              <w:rPr>
                <w:rFonts w:ascii="Times New Roman"/>
                <w:b w:val="false"/>
                <w:i w:val="false"/>
                <w:color w:val="000000"/>
                <w:sz w:val="20"/>
              </w:rPr>
              <w:t>3123 Краткосрочная кредиторская задолженность по плате за загрязнение окружающей среды</w:t>
            </w:r>
          </w:p>
          <w:p>
            <w:pPr>
              <w:spacing w:after="20"/>
              <w:ind w:left="20"/>
              <w:jc w:val="both"/>
            </w:pPr>
            <w:r>
              <w:rPr>
                <w:rFonts w:ascii="Times New Roman"/>
                <w:b w:val="false"/>
                <w:i w:val="false"/>
                <w:color w:val="000000"/>
                <w:sz w:val="20"/>
              </w:rPr>
              <w:t>
3124 Краткосрочная кредиторская задолженность по прочим налогам и другим обязательным платежам в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89"/>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Краткосрочная кредиторская задолженность по расчетам с бюджетом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обязательств по полученному доходу от реализации долгосрочных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обязательств по полученному доходу от реализации товаров, работ и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обязательств по полученному доходу по прочим операциям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90"/>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3132 Краткосрочная кредиторская задолженность перед бюджетом по доходам от реализации товаров, работ и услуг</w:t>
            </w:r>
          </w:p>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91"/>
          <w:p>
            <w:pPr>
              <w:spacing w:after="20"/>
              <w:ind w:left="20"/>
              <w:jc w:val="both"/>
            </w:pPr>
            <w:r>
              <w:rPr>
                <w:rFonts w:ascii="Times New Roman"/>
                <w:b w:val="false"/>
                <w:i w:val="false"/>
                <w:color w:val="000000"/>
                <w:sz w:val="20"/>
              </w:rPr>
              <w:t>
1042 КСН платных услуг</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1231 Краткосрочная дебиторская задолженность покупателей и заказчиков</w:t>
            </w:r>
          </w:p>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Краткосрочная кредиторская задолженность по другим обязательным и добровольным платежам в бюджет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суммы обязательных социальных отчислений в Государственный фонд социального страхования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Краткосрочная кредиторская задолженность по обязательным социальным отчислениям в Государственный фонд социального страхования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обязательных социальных отчислений в Государственную корпорацию "Правительство для граждан"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Краткосрочная кредиторская задолженность по обязательным социальным отчислениям в Государственный фонд социального страхования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92"/>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обязательных пенсионных взносов из заработной платы работника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Государственную корпорацию "Правительство для граждан"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дополнительно установленных пенсионных взносов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 Расходы на дополнительно установленные пенсионные взносы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Государственную корпорацию "Правительство для граждан"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пенсионных взносов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Государственную корпорацию "Правительство для граждан"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93"/>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взносов на обязательное страхование гражданско-правовой ответственности владельцев автотранспортных средств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Расходы на обязательное страхование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Прочая краткосрочная кредиторская задолженность по другим обязательным и добровольным платежам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взносов на обязательное страхование гражданско-правовой ответственности владельцев автотранспортных средств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Прочая краткосрочная кредиторская задолженность по другим обязательным и добровольным платежам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94"/>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94"/>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Краткосрочная кредиторская задолженность</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Краткосрочная кредиторская задолженность поставщикам и подрядчикам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Предъявление счетов поставщиков (подрядчиков) за выполненные работы, оказанные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95"/>
          <w:p>
            <w:pPr>
              <w:spacing w:after="20"/>
              <w:ind w:left="20"/>
              <w:jc w:val="both"/>
            </w:pPr>
            <w:r>
              <w:rPr>
                <w:rFonts w:ascii="Times New Roman"/>
                <w:b w:val="false"/>
                <w:i w:val="false"/>
                <w:color w:val="000000"/>
                <w:sz w:val="20"/>
              </w:rPr>
              <w:t>
7080 Расходы по коммунальным платежам и прочим услугам</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7090 Расходы на текущий ремонт</w:t>
            </w:r>
          </w:p>
          <w:p>
            <w:pPr>
              <w:spacing w:after="20"/>
              <w:ind w:left="20"/>
              <w:jc w:val="both"/>
            </w:pPr>
            <w:r>
              <w:rPr>
                <w:rFonts w:ascii="Times New Roman"/>
                <w:b w:val="false"/>
                <w:i w:val="false"/>
                <w:color w:val="000000"/>
                <w:sz w:val="20"/>
              </w:rPr>
              <w:t>
7140 Прочие операционные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 поставщику (подрядчику) согласно предъявленным счетам за материальные ценности, оборудование, прочие активы (выполненные работы и оказанные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96"/>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1092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1043 КСН временного размещения денег</w:t>
            </w:r>
          </w:p>
          <w:p>
            <w:pPr>
              <w:spacing w:after="20"/>
              <w:ind w:left="20"/>
              <w:jc w:val="both"/>
            </w:pPr>
            <w:r>
              <w:rPr>
                <w:rFonts w:ascii="Times New Roman"/>
                <w:b w:val="false"/>
                <w:i w:val="false"/>
                <w:color w:val="000000"/>
                <w:sz w:val="20"/>
              </w:rPr>
              <w:t>
</w:t>
            </w: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объектам строительства, принятые на баланс государственного учреждения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незаконченных объектов строительства (зданий и сооружений) из ведения одного государственного учреждения в ведение другого (с передачей планов капитального строительства, финансирования и проектно-сметной документации)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незаконченных объектов строительства с баланса одного государственного учреждения на баланс другого по передаточному акту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выполненных организациями работ по научным разработкам, подлежащим капитализации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Капитальные вложения в нематериальные активы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Нематериальные активы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Капитальные вложения в нематериальные активы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с бюджетного счета в оплату счетов за научные разработки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Краткосрочнаякредиторская задолженность поставщикам и подрядчикам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97"/>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bookmarkEnd w:id="297"/>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3.2.2.Краткосрочная кредиторская задолженность по ведомственным расчетам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Краткосрочная кредиторская задолженность стипендиатам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стипендии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Расходы по выплате стипендии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стипендии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98"/>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98"/>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Краткосрочная кредиторская задолженность перед работниками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заработной платы и компенсационных выплат рабочим и служащим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социального налога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Расходы на социальный налог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суммы обязательных социальных отчислений в Государственный фонд социального страхования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Краткосрочная кредиторская задолженность по обязательным социальным отчислениям в Государственный фонд социального страхования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социального налога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99"/>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1042 КСН платных услуг </w:t>
            </w:r>
          </w:p>
          <w:p>
            <w:pPr>
              <w:spacing w:after="20"/>
              <w:ind w:left="20"/>
              <w:jc w:val="both"/>
            </w:pPr>
            <w:r>
              <w:rPr>
                <w:rFonts w:ascii="Times New Roman"/>
                <w:b w:val="false"/>
                <w:i w:val="false"/>
                <w:color w:val="000000"/>
                <w:sz w:val="20"/>
              </w:rPr>
              <w:t>
</w:t>
            </w: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обязательных социальных отчислений в Государственную корпорацию "Правительство для граждан"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Краткосрочная кредиторская задолженность по обязательным социальным отчислениям в Государственный фонд социального страхования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00"/>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рабочим и служащим пособий по временной нетрудоспособности за счет средств начисленного социального налога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 Краткосрочная кредиторская задолженность работникам по социальному пособию по временной нетрудоспособности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задолженности по социальному налогу на сумму начисленного пособия по временной нетрудоспособности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 Краткосрочная кредиторская задолженность работникам по социальному пособию по временной нетрудоспособности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обязательных пенсионных взносов из заработной платы работника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Государственную корпорацию "Правительство для граждан"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дополнительно установленных пенсионных взносов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 Расходы на дополнительно установленные пенсионные взносы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Государственную корпорацию "Правительство для граждан"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 из заработной платы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на счет депонентов не полученной в срок заработной платы и стипендий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01"/>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bookmarkEnd w:id="301"/>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Краткосрочная кредиторская задолженность работникам по депонированным суммам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из кассы государственного учреждения сумм, причитающихся депонентам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Краткосрочная кредиторская задолженность работникам по депонированным суммам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депонентской задолженности, по которой истек срок исковой давности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Краткосрочная кредиторская задолженность работникам по депонированным суммам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подотчетных сумм из заработной платы работника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взносов по договорам добровольного страхования из заработной платы работника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 Прочая краткосрочная кредиторская задолженность перед работниками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членских профсоюзных взносов из заработной платы работника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 Краткосрочная кредиторская задолженность по безналичным перечислениям сумм членских профсоюзных взносов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из заработной платы работника по ссудам банка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 Прочая краткосрочная кредиторская задолженность перед работниками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по исполнительным документам из заработной платы работника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 Краткосрочная кредиторская задолженность по исполнительным документам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резерва на оплату отпусков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Краткосрочная кредиторская задолженность перед работниками по неиспользованным отпускам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отпускных работникам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Краткосрочная кредиторская задолженность перед работниками по неиспользованным отпускам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отпускных работникам при недостаточности созданного резерва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по оплате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резерва по отпускам по результатам инвентаризации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Краткосрочная кредиторская задолженность перед работниками по неиспользованным отпускам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невыплаченного остатка заработной платы, стипендии и других выплат в тиынах в результате арифметического метода округления до одного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Расчеты, связанные с изъятием наличных тиынов из денежного обращения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 Краткосрочная кредиторская задолженность перед работниками и прочими подотчетными лицами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сумм, излишне выплаченных тиынов в результате арифметического метода округления до одного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 Краткосрочная кредиторская задолженность перед работниками и прочими подотчетными лицами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Расчеты, связанные с изъятием наличных тиынов из денежного обращения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задолженности перед бюджетом на сумму изъятия наличных тиынов из денежного обращения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Расчеты, связанные с изъятием наличных тиынов из денежного обращения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денег, связанных с изъятием наличных тиынов из денежного обращения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02"/>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302"/>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государственными учреждениями отчислений на обязательное социальное медицинское страхование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 Расходы на обязательное социальное медицинское страхование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Краткосрочная кредиторская задолженность по отчислениям на обязательное социальное медицинское страхование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отчислений на обязательное социальное медицинское страхование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Краткосрочная кредиторская задолженность по отчислениям на обязательное социальное медицинское страхование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03"/>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взносов на обязательное социальное медицинское страхование с доходов работников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Краткосрочная кредиторская задолженность по взносам на обязательное социальное медицинское страхование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взносов на обязательное социальное медицинское страхование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Краткосрочная кредиторская задолженность по взносам на обязательное социальное медицинское страхование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04"/>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долга государственного учреждения перед участниками соревнований по различным видам спорта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 Краткосрочная дебиторская задолженность прочих подотчетных лиц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 Прочая краткосрочная кредиторская задолженность по подотчетным суммам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Краткосрочные вознаграждения к выплате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краткосрочным займам, полученным по финансовой аренде и облигациям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Расходы по вознаграждениям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05"/>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3.2.6.Краткосрочная кредиторская задолженность по аренде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в учете платежей по операционной аренде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Расходы по аренде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арендной платы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06"/>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Прочая краткосрочная кредиторская задолженность</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сумм учащимся за выполненные ими работы в период производственного обучения в учебно-производственных мастерских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сумм учащимися за выполненные ими работы в период производственного обучения в учебно-производственных мастерских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обязательств перед бюджетом по полученному доходу (сверхсметные поступления)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 подлежащих сдаче в доход бюджета (сверхсметные поступления)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 кредиторской задолженности, по которым истек срок исковой давности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07"/>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3230 Краткосрочная кредиторская задолженность перед стипендиатами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3240 Краткосрочная кредиторская задолженность перед работниками и прочими подотчетными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3260 Краткосрочная кредиторская задолженность по аренде</w:t>
            </w:r>
          </w:p>
          <w:p>
            <w:pPr>
              <w:spacing w:after="20"/>
              <w:ind w:left="20"/>
              <w:jc w:val="both"/>
            </w:pPr>
            <w:r>
              <w:rPr>
                <w:rFonts w:ascii="Times New Roman"/>
                <w:b w:val="false"/>
                <w:i w:val="false"/>
                <w:color w:val="000000"/>
                <w:sz w:val="20"/>
              </w:rPr>
              <w:t>
3270 Прочая краткосрочная кредиторская задолженность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гонорара композиторам артистам, авторам за выполненные ими работы по договорам и разовым заказам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вознаграждений (гонораров) сотрудникам- консультантам за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 из гонорара (вознаграждений)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08"/>
          <w:p>
            <w:pPr>
              <w:spacing w:after="20"/>
              <w:ind w:left="20"/>
              <w:jc w:val="both"/>
            </w:pPr>
            <w:r>
              <w:rPr>
                <w:rFonts w:ascii="Times New Roman"/>
                <w:b w:val="false"/>
                <w:i w:val="false"/>
                <w:color w:val="000000"/>
                <w:sz w:val="20"/>
              </w:rPr>
              <w:t>
3273 Прочая краткосрочная кредиторская задолженность</w:t>
            </w:r>
          </w:p>
          <w:bookmarkEnd w:id="308"/>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пенсионных взносов из вознаграждений (гонораров)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Государственную корпорацию "Правительство для граждан"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и гонораров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09"/>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bookmarkEnd w:id="309"/>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 (гонораров) сотрудникам- консультантам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10"/>
          <w:p>
            <w:pPr>
              <w:spacing w:after="20"/>
              <w:ind w:left="20"/>
              <w:jc w:val="both"/>
            </w:pPr>
            <w:r>
              <w:rPr>
                <w:rFonts w:ascii="Times New Roman"/>
                <w:b w:val="false"/>
                <w:i w:val="false"/>
                <w:color w:val="000000"/>
                <w:sz w:val="20"/>
              </w:rPr>
              <w:t>
1010 Денежные средства в кассе</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1061 Специальный счет связанного гранта</w:t>
            </w:r>
          </w:p>
          <w:p>
            <w:pPr>
              <w:spacing w:after="20"/>
              <w:ind w:left="20"/>
              <w:jc w:val="both"/>
            </w:pPr>
            <w:r>
              <w:rPr>
                <w:rFonts w:ascii="Times New Roman"/>
                <w:b w:val="false"/>
                <w:i w:val="false"/>
                <w:color w:val="000000"/>
                <w:sz w:val="20"/>
              </w:rPr>
              <w:t>
1062 Специальный счет внешнего займа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КСН временного размещения денег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КСН временного размещения денег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остатка сумм на счет дебиторской задолженности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зачислению сумм обеспечения уплаты таможенных пошлин, налогов в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 бюджет суммы обеспечения уплаты таможенных пошлин, налогов в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КСН временного размещения денег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на лицевые счета осужденных и следственно-арестованных лиц заработной платы, пенсий, пособий и иных доходов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пенсий, пособий и иных доходов осужденных и следственно-арестованных лиц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КСН временного размещения денег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взносов на обязательное страхование гражданско-правовой ответственности владельцев автотранспортныхсредств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Расходы на обязательное страхование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Прочая краткосрочная кредиторская задолженность по другим обязательным и добровольным платежам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взносов на обязательное страхование гражданско-правовой ответственности владельцев автотранспортных средств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Прочая краткосрочная кредиторская задолженность по другим обязательным и добровольным платежам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11"/>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311"/>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Краткосрочные оценочные и гарантийные обязательства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оценочного обязательства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 Расходы по созданию резервов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Краткосрочные оценочные обязательства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начисленного резерва по оценочному обязательству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Краткосрочные оценочные обязательства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 Расходы по созданию резервов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оценочных обязательств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Краткосрочные оценочные обязательства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12"/>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резерва по гарантийным обязательствам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 Расходы по созданию резервов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 Краткосрочные гарантийные обязательства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Прочие краткосрочные обязательства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авансов в счет выполненных работ и оказанных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Краткосрочные авансы полученные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ранее полученного аванса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Краткосрочные авансы полученные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неиспользованной суммы аванса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Краткосрочные авансы полученные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Корреспонденции по долгосрочным обязательствам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Долгосрочная кредиторская задолженность</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Долгосрочная кредиторская задолженность поставщикам и подрядчикам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 с рассрочкой оплаты более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13"/>
          <w:p>
            <w:pPr>
              <w:spacing w:after="20"/>
              <w:ind w:left="20"/>
              <w:jc w:val="both"/>
            </w:pPr>
            <w:r>
              <w:rPr>
                <w:rFonts w:ascii="Times New Roman"/>
                <w:b w:val="false"/>
                <w:i w:val="false"/>
                <w:color w:val="000000"/>
                <w:sz w:val="20"/>
              </w:rPr>
              <w:t>
2310-2380 Основные средства</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2710 Нематериальные активы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за рассрочку платежа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Расходы по вознаграждениям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Долгосрочная кредиторская задолженность по аренде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имущества в финансовую аренду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14"/>
          <w:p>
            <w:pPr>
              <w:spacing w:after="20"/>
              <w:ind w:left="20"/>
              <w:jc w:val="both"/>
            </w:pPr>
            <w:r>
              <w:rPr>
                <w:rFonts w:ascii="Times New Roman"/>
                <w:b w:val="false"/>
                <w:i w:val="false"/>
                <w:color w:val="000000"/>
                <w:sz w:val="20"/>
              </w:rPr>
              <w:t>
2310-2380 Основные средства</w:t>
            </w:r>
          </w:p>
          <w:bookmarkEnd w:id="314"/>
          <w:p>
            <w:pPr>
              <w:spacing w:after="20"/>
              <w:ind w:left="20"/>
              <w:jc w:val="both"/>
            </w:pPr>
            <w:r>
              <w:rPr>
                <w:rFonts w:ascii="Times New Roman"/>
                <w:b w:val="false"/>
                <w:i w:val="false"/>
                <w:color w:val="000000"/>
                <w:sz w:val="20"/>
              </w:rPr>
              <w:t>
2710 Нематериальные активы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 Долгосрочная кредиторская задолженность по аренде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текущую часть долгосрочного арендного обязательства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 Долгосрочная кредиторская задолженность по аренде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финансовой аренде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Расходы по аренде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обязательства по финансовой аренде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15"/>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315"/>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вознаграждения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16"/>
          <w:p>
            <w:pPr>
              <w:spacing w:after="20"/>
              <w:ind w:left="20"/>
              <w:jc w:val="both"/>
            </w:pPr>
            <w:r>
              <w:rPr>
                <w:rFonts w:ascii="Times New Roman"/>
                <w:b w:val="false"/>
                <w:i w:val="false"/>
                <w:color w:val="000000"/>
                <w:sz w:val="20"/>
              </w:rPr>
              <w:t>
1081 Плановые назначения на принятие обязательствпо индивидуальному плану финансирования</w:t>
            </w:r>
          </w:p>
          <w:bookmarkEnd w:id="316"/>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Долгосрочные оценочные и гарантийные обязательства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долгосрочного оценочного обязательства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 Расходы по созданию резервов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 Долгосрочные оценочные обязательства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долгосрочного оценочного обязательства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 Долгосрочные оценочные обязательства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17"/>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317"/>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Корреспонденции счетов по чистым активам/капиталу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Финансирование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Поступление и использование финансирования на капитальные вложения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из бюджета финансирования на капитальные вложения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18"/>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bookmarkEnd w:id="318"/>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Доходы от финансирования капитальных вложений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 долгосрочных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19"/>
          <w:p>
            <w:pPr>
              <w:spacing w:after="20"/>
              <w:ind w:left="20"/>
              <w:jc w:val="both"/>
            </w:pPr>
            <w:r>
              <w:rPr>
                <w:rFonts w:ascii="Times New Roman"/>
                <w:b w:val="false"/>
                <w:i w:val="false"/>
                <w:color w:val="000000"/>
                <w:sz w:val="20"/>
              </w:rPr>
              <w:t>
2391 Накопленная амортизация основных средств</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по капитальным вложениям в конце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20"/>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bookmarkEnd w:id="320"/>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Резервы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балансовой стоимости основных средств в результате произведенной переоценки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Резерв на переоценку основных средств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в результате произведенной переоценки основных средств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Резерв на переоценку основных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суммы дооценки на финансовый результат в результате последующей эксплуатации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Резерв на переоценку основных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балансовой стоимости нематериальных активов в результате произведенной переоценки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Нематериальные активы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Резерв на переоценку нематериальных активов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в результате произведенной переоценки нематериальных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Резерв на переоценку нематериальных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 Накопленная амортизация нематериальных активов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суммы дооценки на финансовый результат в результате последующей эксплуатации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Резерв на переоценку нематериальных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справедливой стоимости финансовых инвестиций, имеющихся в наличии для продажи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Резерв на переоценку финансовых инвестиций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суммы резерва на финансовый результат при выбытии переоцененных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21"/>
          <w:p>
            <w:pPr>
              <w:spacing w:after="20"/>
              <w:ind w:left="20"/>
              <w:jc w:val="both"/>
            </w:pPr>
            <w:r>
              <w:rPr>
                <w:rFonts w:ascii="Times New Roman"/>
                <w:b w:val="false"/>
                <w:i w:val="false"/>
                <w:color w:val="000000"/>
                <w:sz w:val="20"/>
              </w:rPr>
              <w:t>
5111 Резерв на переоценку основных средств</w:t>
            </w:r>
          </w:p>
          <w:bookmarkEnd w:id="321"/>
          <w:p>
            <w:pPr>
              <w:spacing w:after="20"/>
              <w:ind w:left="20"/>
              <w:jc w:val="both"/>
            </w:pPr>
            <w:r>
              <w:rPr>
                <w:rFonts w:ascii="Times New Roman"/>
                <w:b w:val="false"/>
                <w:i w:val="false"/>
                <w:color w:val="000000"/>
                <w:sz w:val="20"/>
              </w:rPr>
              <w:t>
5112 Резерв на переоценку нематериальных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Финансовый результат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Закрытие счетов доходов и расходов текущего периода и выведение финансового результата в конце отчетного периода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доходов в конце отчетного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22"/>
          <w:p>
            <w:pPr>
              <w:spacing w:after="20"/>
              <w:ind w:left="20"/>
              <w:jc w:val="both"/>
            </w:pPr>
            <w:r>
              <w:rPr>
                <w:rFonts w:ascii="Times New Roman"/>
                <w:b w:val="false"/>
                <w:i w:val="false"/>
                <w:color w:val="000000"/>
                <w:sz w:val="20"/>
              </w:rPr>
              <w:t>
6000 Доходы от необменных операций</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6100 Доходы от обменных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6200 Доходы от управления активами</w:t>
            </w:r>
          </w:p>
          <w:p>
            <w:pPr>
              <w:spacing w:after="20"/>
              <w:ind w:left="20"/>
              <w:jc w:val="both"/>
            </w:pPr>
            <w:r>
              <w:rPr>
                <w:rFonts w:ascii="Times New Roman"/>
                <w:b w:val="false"/>
                <w:i w:val="false"/>
                <w:color w:val="000000"/>
                <w:sz w:val="20"/>
              </w:rPr>
              <w:t>
6300 Прочие доходы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расходов в конце отчетного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23"/>
          <w:p>
            <w:pPr>
              <w:spacing w:after="20"/>
              <w:ind w:left="20"/>
              <w:jc w:val="both"/>
            </w:pPr>
            <w:r>
              <w:rPr>
                <w:rFonts w:ascii="Times New Roman"/>
                <w:b w:val="false"/>
                <w:i w:val="false"/>
                <w:color w:val="000000"/>
                <w:sz w:val="20"/>
              </w:rPr>
              <w:t>
7000-7100 Операционные расходы</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7200 Расходы по бюджетным выплатам</w:t>
            </w:r>
          </w:p>
          <w:p>
            <w:pPr>
              <w:spacing w:after="20"/>
              <w:ind w:left="20"/>
              <w:jc w:val="both"/>
            </w:pPr>
            <w:r>
              <w:rPr>
                <w:rFonts w:ascii="Times New Roman"/>
                <w:b w:val="false"/>
                <w:i w:val="false"/>
                <w:color w:val="000000"/>
                <w:sz w:val="20"/>
              </w:rPr>
              <w:t>
</w:t>
            </w:r>
            <w:r>
              <w:rPr>
                <w:rFonts w:ascii="Times New Roman"/>
                <w:b w:val="false"/>
                <w:i w:val="false"/>
                <w:color w:val="000000"/>
                <w:sz w:val="20"/>
              </w:rPr>
              <w:t>7300 Расходы по управлению активами</w:t>
            </w:r>
          </w:p>
          <w:p>
            <w:pPr>
              <w:spacing w:after="20"/>
              <w:ind w:left="20"/>
              <w:jc w:val="both"/>
            </w:pPr>
            <w:r>
              <w:rPr>
                <w:rFonts w:ascii="Times New Roman"/>
                <w:b w:val="false"/>
                <w:i w:val="false"/>
                <w:color w:val="000000"/>
                <w:sz w:val="20"/>
              </w:rPr>
              <w:t>
7400 Прочие расходы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счета возврата финансирования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финансовых результатов отчетного года на финансовый результат предыдущих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Корреспонденции по доходам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Начисление доходов от необменных операций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финансирования на расходы государственного учреждения и другие мероприятия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24"/>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1083 Плановые назначения на принятие обязательств за счет других бюджетов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1086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w:t>
            </w:r>
          </w:p>
          <w:p>
            <w:pPr>
              <w:spacing w:after="20"/>
              <w:ind w:left="20"/>
              <w:jc w:val="both"/>
            </w:pPr>
            <w:r>
              <w:rPr>
                <w:rFonts w:ascii="Times New Roman"/>
                <w:b w:val="false"/>
                <w:i w:val="false"/>
                <w:color w:val="000000"/>
                <w:sz w:val="20"/>
              </w:rPr>
              <w:t>
1095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финансирования по трансфертам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25"/>
          <w:p>
            <w:pPr>
              <w:spacing w:after="20"/>
              <w:ind w:left="20"/>
              <w:jc w:val="both"/>
            </w:pPr>
            <w:r>
              <w:rPr>
                <w:rFonts w:ascii="Times New Roman"/>
                <w:b w:val="false"/>
                <w:i w:val="false"/>
                <w:color w:val="000000"/>
                <w:sz w:val="20"/>
              </w:rPr>
              <w:t>
1084 Плановые назначения на принятие обязательств по трансфертам</w:t>
            </w:r>
          </w:p>
          <w:bookmarkEnd w:id="325"/>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 Доходы по трансфертам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финансирования по субсидиям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26"/>
          <w:p>
            <w:pPr>
              <w:spacing w:after="20"/>
              <w:ind w:left="20"/>
              <w:jc w:val="both"/>
            </w:pPr>
            <w:r>
              <w:rPr>
                <w:rFonts w:ascii="Times New Roman"/>
                <w:b w:val="false"/>
                <w:i w:val="false"/>
                <w:color w:val="000000"/>
                <w:sz w:val="20"/>
              </w:rPr>
              <w:t>
1085 Плановые назначения на принятие обязательств по субсидиям</w:t>
            </w:r>
          </w:p>
          <w:bookmarkEnd w:id="326"/>
          <w:p>
            <w:pPr>
              <w:spacing w:after="20"/>
              <w:ind w:left="20"/>
              <w:jc w:val="both"/>
            </w:pPr>
            <w:r>
              <w:rPr>
                <w:rFonts w:ascii="Times New Roman"/>
                <w:b w:val="false"/>
                <w:i w:val="false"/>
                <w:color w:val="000000"/>
                <w:sz w:val="20"/>
              </w:rPr>
              <w:t>
1094 Плановые назначения на принятие обязательств по субсидиям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Доходы от финансирования по выплате субсидий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филантропической деятельности и (или) спонсорской деятельности и (или) меценатской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поступления субвенций и трансфертов местного самоуправления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КСН местного самоуправления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 Доходы местного самоуправления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грантов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Специальный счет связанного гранта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Доходы по грантам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внешнего займа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 внешнего займа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Безвозмездное получение долгосрочных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27"/>
          <w:p>
            <w:pPr>
              <w:spacing w:after="20"/>
              <w:ind w:left="20"/>
              <w:jc w:val="both"/>
            </w:pPr>
            <w:r>
              <w:rPr>
                <w:rFonts w:ascii="Times New Roman"/>
                <w:b w:val="false"/>
                <w:i w:val="false"/>
                <w:color w:val="000000"/>
                <w:sz w:val="20"/>
              </w:rPr>
              <w:t>
2310-2380 Основные средства</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
2710 Нематериальные активы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в конце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28"/>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1092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1083 Плановые назначения на принятие обязательств за счет других бюджетов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1084 Плановые назначения на принятие обязательств по трансфертам</w:t>
            </w:r>
          </w:p>
          <w:p>
            <w:pPr>
              <w:spacing w:after="20"/>
              <w:ind w:left="20"/>
              <w:jc w:val="both"/>
            </w:pPr>
            <w:r>
              <w:rPr>
                <w:rFonts w:ascii="Times New Roman"/>
                <w:b w:val="false"/>
                <w:i w:val="false"/>
                <w:color w:val="000000"/>
                <w:sz w:val="20"/>
              </w:rPr>
              <w:t>
</w:t>
            </w:r>
            <w:r>
              <w:rPr>
                <w:rFonts w:ascii="Times New Roman"/>
                <w:b w:val="false"/>
                <w:i w:val="false"/>
                <w:color w:val="000000"/>
                <w:sz w:val="20"/>
              </w:rPr>
              <w:t>1093 Плановые назначения на принятие обязательств по трансфертам</w:t>
            </w:r>
          </w:p>
          <w:p>
            <w:pPr>
              <w:spacing w:after="20"/>
              <w:ind w:left="20"/>
              <w:jc w:val="both"/>
            </w:pPr>
            <w:r>
              <w:rPr>
                <w:rFonts w:ascii="Times New Roman"/>
                <w:b w:val="false"/>
                <w:i w:val="false"/>
                <w:color w:val="000000"/>
                <w:sz w:val="20"/>
              </w:rPr>
              <w:t>
</w:t>
            </w:r>
            <w:r>
              <w:rPr>
                <w:rFonts w:ascii="Times New Roman"/>
                <w:b w:val="false"/>
                <w:i w:val="false"/>
                <w:color w:val="000000"/>
                <w:sz w:val="20"/>
              </w:rPr>
              <w:t>1085 Плановые назначения на принятие обязательств по субсидиям</w:t>
            </w:r>
          </w:p>
          <w:p>
            <w:pPr>
              <w:spacing w:after="20"/>
              <w:ind w:left="20"/>
              <w:jc w:val="both"/>
            </w:pPr>
            <w:r>
              <w:rPr>
                <w:rFonts w:ascii="Times New Roman"/>
                <w:b w:val="false"/>
                <w:i w:val="false"/>
                <w:color w:val="000000"/>
                <w:sz w:val="20"/>
              </w:rPr>
              <w:t>
1094 Плановые назначения на принятие обязательств по субсидиям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Начисление доходов от обменных операций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доходов от реализации товаров, работ и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29"/>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bookmarkEnd w:id="329"/>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Начисление доходов от управления активами</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финансовым вложениям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полученным доходам по финансовым вложениям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доходов от управления активами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Краткосрочная дебиторская задолженность по аренде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на сумму начисленных доходов от управления активами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Начисление прочих доходов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увеличения справедливой стоимости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30"/>
          <w:p>
            <w:pPr>
              <w:spacing w:after="20"/>
              <w:ind w:left="20"/>
              <w:jc w:val="both"/>
            </w:pPr>
            <w:r>
              <w:rPr>
                <w:rFonts w:ascii="Times New Roman"/>
                <w:b w:val="false"/>
                <w:i w:val="false"/>
                <w:color w:val="000000"/>
                <w:sz w:val="20"/>
              </w:rPr>
              <w:t>
1120 Краткосрочные финансовые инвестиции (учитываемые по справедливой стоимости)</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2600 Биологические активы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Доходы от изменения справедливой стоимости</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реализации долгосрочных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полученным доходам от реализации долгосрочных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положительной курсовой разницы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31"/>
          <w:p>
            <w:pPr>
              <w:spacing w:after="20"/>
              <w:ind w:left="20"/>
              <w:jc w:val="both"/>
            </w:pPr>
            <w:r>
              <w:rPr>
                <w:rFonts w:ascii="Times New Roman"/>
                <w:b w:val="false"/>
                <w:i w:val="false"/>
                <w:color w:val="000000"/>
                <w:sz w:val="20"/>
              </w:rPr>
              <w:t>
1050 Счет в иностранной валюте</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1071 Аккредитивы</w:t>
            </w:r>
          </w:p>
          <w:p>
            <w:pPr>
              <w:spacing w:after="20"/>
              <w:ind w:left="20"/>
              <w:jc w:val="both"/>
            </w:pPr>
            <w:r>
              <w:rPr>
                <w:rFonts w:ascii="Times New Roman"/>
                <w:b w:val="false"/>
                <w:i w:val="false"/>
                <w:color w:val="000000"/>
                <w:sz w:val="20"/>
              </w:rPr>
              <w:t>
</w:t>
            </w:r>
            <w:r>
              <w:rPr>
                <w:rFonts w:ascii="Times New Roman"/>
                <w:b w:val="false"/>
                <w:i w:val="false"/>
                <w:color w:val="000000"/>
                <w:sz w:val="20"/>
              </w:rPr>
              <w:t>1231 Краткосрочная дебиторская задолженность покупателей и заказчиков</w:t>
            </w:r>
          </w:p>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 Доходы от курсовой разницы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излишнего оборудования и строительных материалов, выявленных при инвентаризации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32"/>
          <w:p>
            <w:pPr>
              <w:spacing w:after="20"/>
              <w:ind w:left="20"/>
              <w:jc w:val="both"/>
            </w:pPr>
            <w:r>
              <w:rPr>
                <w:rFonts w:ascii="Times New Roman"/>
                <w:b w:val="false"/>
                <w:i w:val="false"/>
                <w:color w:val="000000"/>
                <w:sz w:val="20"/>
              </w:rPr>
              <w:t>
1310 Материалы</w:t>
            </w:r>
          </w:p>
          <w:bookmarkEnd w:id="332"/>
          <w:p>
            <w:pPr>
              <w:spacing w:after="20"/>
              <w:ind w:left="20"/>
              <w:jc w:val="both"/>
            </w:pPr>
            <w:r>
              <w:rPr>
                <w:rFonts w:ascii="Times New Roman"/>
                <w:b w:val="false"/>
                <w:i w:val="false"/>
                <w:color w:val="000000"/>
                <w:sz w:val="20"/>
              </w:rPr>
              <w:t>
2320-2380 Основные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зачислению сумм обеспечения заявки на участие в конкурсе по государственным закупкам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в последний рабочий день декабря начисленных доходов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33"/>
          <w:p>
            <w:pPr>
              <w:spacing w:after="20"/>
              <w:ind w:left="20"/>
              <w:jc w:val="both"/>
            </w:pPr>
            <w:r>
              <w:rPr>
                <w:rFonts w:ascii="Times New Roman"/>
                <w:b w:val="false"/>
                <w:i w:val="false"/>
                <w:color w:val="000000"/>
                <w:sz w:val="20"/>
              </w:rPr>
              <w:t>
6000 Доходы от необменных операций</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6100 Доходы от обменных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6200 Доходы от управления активами</w:t>
            </w:r>
          </w:p>
          <w:p>
            <w:pPr>
              <w:spacing w:after="20"/>
              <w:ind w:left="20"/>
              <w:jc w:val="both"/>
            </w:pPr>
            <w:r>
              <w:rPr>
                <w:rFonts w:ascii="Times New Roman"/>
                <w:b w:val="false"/>
                <w:i w:val="false"/>
                <w:color w:val="000000"/>
                <w:sz w:val="20"/>
              </w:rPr>
              <w:t>
6300 Прочие доходы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Корреспонденции счетов по расходам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Начисление текущих расходов государственного учреждения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и компенсационных выплат по оплате труда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стипендии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Расходы по выплате стипендии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дополнительно установленных пенсионных взносов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 Расходы на дополнительно установленные пенсионные взносы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Государственную корпорацию "Правительство для граждан"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социального налога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Расходы на социальный налог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обязательному страхованию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Расходы на обязательное страхование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Прочая краткосрочная кредиторская задолженность по другим обязательным и добровольным платежам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использованных запасов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себестоимости реализованных товаров, готовой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34"/>
          <w:p>
            <w:pPr>
              <w:spacing w:after="20"/>
              <w:ind w:left="20"/>
              <w:jc w:val="both"/>
            </w:pPr>
            <w:r>
              <w:rPr>
                <w:rFonts w:ascii="Times New Roman"/>
                <w:b w:val="false"/>
                <w:i w:val="false"/>
                <w:color w:val="000000"/>
                <w:sz w:val="20"/>
              </w:rPr>
              <w:t>
1330 Готовая продукция</w:t>
            </w:r>
          </w:p>
          <w:bookmarkEnd w:id="334"/>
          <w:p>
            <w:pPr>
              <w:spacing w:after="20"/>
              <w:ind w:left="20"/>
              <w:jc w:val="both"/>
            </w:pPr>
            <w:r>
              <w:rPr>
                <w:rFonts w:ascii="Times New Roman"/>
                <w:b w:val="false"/>
                <w:i w:val="false"/>
                <w:color w:val="000000"/>
                <w:sz w:val="20"/>
              </w:rPr>
              <w:t>
1340 Товары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командировкам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 Расходы на командировки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35"/>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bookmarkEnd w:id="335"/>
          <w:p>
            <w:pPr>
              <w:spacing w:after="20"/>
              <w:ind w:left="20"/>
              <w:jc w:val="both"/>
            </w:pPr>
            <w:r>
              <w:rPr>
                <w:rFonts w:ascii="Times New Roman"/>
                <w:b w:val="false"/>
                <w:i w:val="false"/>
                <w:color w:val="000000"/>
                <w:sz w:val="20"/>
              </w:rPr>
              <w:t>
1263 Краткосрочная дебиторская задолженность прочих подотчетных лиц</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коммунальным платежам и прочим услугам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 Расходы по коммунальным платежам и прочим услугам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текущему ремонту, выполненному подрядным способом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 Расходы на текущий ремонт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амортизации долгосрочных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36"/>
          <w:p>
            <w:pPr>
              <w:spacing w:after="20"/>
              <w:ind w:left="20"/>
              <w:jc w:val="both"/>
            </w:pPr>
            <w:r>
              <w:rPr>
                <w:rFonts w:ascii="Times New Roman"/>
                <w:b w:val="false"/>
                <w:i w:val="false"/>
                <w:color w:val="000000"/>
                <w:sz w:val="20"/>
              </w:rPr>
              <w:t>
2391 Накопленная амортизация основных средств</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
2721 Накопленная амортизация нематериальных активов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причитающимся в бюджет поступлениям от доходов по платным услугам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причитающимся в бюджет поступлениям сумм обеспечения заявки на участие в конкурсе по государственным закупкам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аренде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Расходы по аренде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погашению основного долга по облигациям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 Прочие краткосрочные финансовые обязательства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Начисление расходов по бюджетным выплатам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трансферта на основании отчета нижестоящего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Расходы по трансфертам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37"/>
          <w:p>
            <w:pPr>
              <w:spacing w:after="20"/>
              <w:ind w:left="20"/>
              <w:jc w:val="both"/>
            </w:pPr>
            <w:r>
              <w:rPr>
                <w:rFonts w:ascii="Times New Roman"/>
                <w:b w:val="false"/>
                <w:i w:val="false"/>
                <w:color w:val="000000"/>
                <w:sz w:val="20"/>
              </w:rPr>
              <w:t>
1211 Краткосрочная дебиторская задолженность по трансфертам физическим лицам</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1212 Краткосрочная дебиторская задолженность по целевым текущим трансфертам</w:t>
            </w:r>
          </w:p>
          <w:p>
            <w:pPr>
              <w:spacing w:after="20"/>
              <w:ind w:left="20"/>
              <w:jc w:val="both"/>
            </w:pPr>
            <w:r>
              <w:rPr>
                <w:rFonts w:ascii="Times New Roman"/>
                <w:b w:val="false"/>
                <w:i w:val="false"/>
                <w:color w:val="000000"/>
                <w:sz w:val="20"/>
              </w:rPr>
              <w:t>
1213 Краткосрочная дебиторская задолженность по целевым трансфертам на развитие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трансфертов общего характера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 Расходы по трансфертам общего характера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38"/>
          <w:p>
            <w:pPr>
              <w:spacing w:after="20"/>
              <w:ind w:left="20"/>
              <w:jc w:val="both"/>
            </w:pPr>
            <w:r>
              <w:rPr>
                <w:rFonts w:ascii="Times New Roman"/>
                <w:b w:val="false"/>
                <w:i w:val="false"/>
                <w:color w:val="000000"/>
                <w:sz w:val="20"/>
              </w:rPr>
              <w:t>
1084 Плановые назначения на принятие обязательств по трансфертам</w:t>
            </w:r>
          </w:p>
          <w:bookmarkEnd w:id="338"/>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расходов на выплату пенсий, пособий на основании отчета ГЦВП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Расходы по выплатам пенсий и пособий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расходы государственного учреждения по субсидиям физическим и юридическим лицам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39"/>
          <w:p>
            <w:pPr>
              <w:spacing w:after="20"/>
              <w:ind w:left="20"/>
              <w:jc w:val="both"/>
            </w:pPr>
            <w:r>
              <w:rPr>
                <w:rFonts w:ascii="Times New Roman"/>
                <w:b w:val="false"/>
                <w:i w:val="false"/>
                <w:color w:val="000000"/>
                <w:sz w:val="20"/>
              </w:rPr>
              <w:t>
3114 Краткосрочная кредиторская задолженность по субсидиям физическим лицам</w:t>
            </w:r>
          </w:p>
          <w:bookmarkEnd w:id="339"/>
          <w:p>
            <w:pPr>
              <w:spacing w:after="20"/>
              <w:ind w:left="20"/>
              <w:jc w:val="both"/>
            </w:pPr>
            <w:r>
              <w:rPr>
                <w:rFonts w:ascii="Times New Roman"/>
                <w:b w:val="false"/>
                <w:i w:val="false"/>
                <w:color w:val="000000"/>
                <w:sz w:val="20"/>
              </w:rPr>
              <w:t>
3115 Краткосрочная кредиторская задолженность по субсидиям юридическим лицам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Начисление прочих расходов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отрицательной курсовой разницы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Расходы по курсовой разнице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40"/>
          <w:p>
            <w:pPr>
              <w:spacing w:after="20"/>
              <w:ind w:left="20"/>
              <w:jc w:val="both"/>
            </w:pPr>
            <w:r>
              <w:rPr>
                <w:rFonts w:ascii="Times New Roman"/>
                <w:b w:val="false"/>
                <w:i w:val="false"/>
                <w:color w:val="000000"/>
                <w:sz w:val="20"/>
              </w:rPr>
              <w:t>
1050 Счет в иностранной валюте</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1071 Аккредитивы</w:t>
            </w:r>
          </w:p>
          <w:p>
            <w:pPr>
              <w:spacing w:after="20"/>
              <w:ind w:left="20"/>
              <w:jc w:val="both"/>
            </w:pPr>
            <w:r>
              <w:rPr>
                <w:rFonts w:ascii="Times New Roman"/>
                <w:b w:val="false"/>
                <w:i w:val="false"/>
                <w:color w:val="000000"/>
                <w:sz w:val="20"/>
              </w:rPr>
              <w:t>
</w:t>
            </w:r>
            <w:r>
              <w:rPr>
                <w:rFonts w:ascii="Times New Roman"/>
                <w:b w:val="false"/>
                <w:i w:val="false"/>
                <w:color w:val="000000"/>
                <w:sz w:val="20"/>
              </w:rPr>
              <w:t>1231 Краткосрочная дебиторская задолженность покупателей и заказчиков</w:t>
            </w:r>
          </w:p>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обесценению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41"/>
          <w:p>
            <w:pPr>
              <w:spacing w:after="20"/>
              <w:ind w:left="20"/>
              <w:jc w:val="both"/>
            </w:pPr>
            <w:r>
              <w:rPr>
                <w:rFonts w:ascii="Times New Roman"/>
                <w:b w:val="false"/>
                <w:i w:val="false"/>
                <w:color w:val="000000"/>
                <w:sz w:val="20"/>
              </w:rPr>
              <w:t>
2392 Резерв на обесценение основных средств</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2522 Резерв на обесценение объектов инвестиционной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
</w:t>
            </w:r>
            <w:r>
              <w:rPr>
                <w:rFonts w:ascii="Times New Roman"/>
                <w:b w:val="false"/>
                <w:i w:val="false"/>
                <w:color w:val="000000"/>
                <w:sz w:val="20"/>
              </w:rPr>
              <w:t>2722 Резерв на обесценение нематериальных активов</w:t>
            </w:r>
          </w:p>
          <w:p>
            <w:pPr>
              <w:spacing w:after="20"/>
              <w:ind w:left="20"/>
              <w:jc w:val="both"/>
            </w:pPr>
            <w:r>
              <w:rPr>
                <w:rFonts w:ascii="Times New Roman"/>
                <w:b w:val="false"/>
                <w:i w:val="false"/>
                <w:color w:val="000000"/>
                <w:sz w:val="20"/>
              </w:rPr>
              <w:t>
1360 Резерв на обесценение запасов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Начисление и использование резервов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резервов по сомнительной дебиторской задолженности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 Расходы по созданию резервов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резервов по отпускам работников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по оплате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Краткосрочная кредиторская задолженность перед работниками по неиспользованным отпускам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отпускных работникам в случае отсутствия резерва по отпускам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по оплате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Расходы по изменению справедливой стоимости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изменению справедливой стоимости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Расходы от изменения справедливой стоимости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42"/>
          <w:p>
            <w:pPr>
              <w:spacing w:after="20"/>
              <w:ind w:left="20"/>
              <w:jc w:val="both"/>
            </w:pPr>
            <w:r>
              <w:rPr>
                <w:rFonts w:ascii="Times New Roman"/>
                <w:b w:val="false"/>
                <w:i w:val="false"/>
                <w:color w:val="000000"/>
                <w:sz w:val="20"/>
              </w:rPr>
              <w:t>
1120 Краткосрочные финансовые инвестиции (учитываемые по справедливой стоимости)</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
2600 Биологические активы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Закрытие счетов расходов в конце отчетного периода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расходов в конце отчетного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43"/>
          <w:p>
            <w:pPr>
              <w:spacing w:after="20"/>
              <w:ind w:left="20"/>
              <w:jc w:val="both"/>
            </w:pPr>
            <w:r>
              <w:rPr>
                <w:rFonts w:ascii="Times New Roman"/>
                <w:b w:val="false"/>
                <w:i w:val="false"/>
                <w:color w:val="000000"/>
                <w:sz w:val="20"/>
              </w:rPr>
              <w:t>
7000-7100 Операционные расходы</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7200 Расходы по бюджетным выплатам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7300 Расходы по управлению активами </w:t>
            </w:r>
          </w:p>
          <w:p>
            <w:pPr>
              <w:spacing w:after="20"/>
              <w:ind w:left="20"/>
              <w:jc w:val="both"/>
            </w:pPr>
            <w:r>
              <w:rPr>
                <w:rFonts w:ascii="Times New Roman"/>
                <w:b w:val="false"/>
                <w:i w:val="false"/>
                <w:color w:val="000000"/>
                <w:sz w:val="20"/>
              </w:rPr>
              <w:t>
7400 Прочие расходы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Корреспонденции по счетам затрат на производство и другие цели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сальдо незавершенного производства на счета производственного учета в начале отчетного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Незавершенное производство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 склада материалов на производство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кормов на откорм животных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материалов, неиспользованных в производстве, на склад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заработной платы производственному персоналу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 Оплата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социального налога от заработной платы, персонала занятого производством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 Отчисления от оплаты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прочих производственных затрат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 Накладные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344"/>
          <w:p>
            <w:pPr>
              <w:spacing w:after="20"/>
              <w:ind w:left="20"/>
              <w:jc w:val="both"/>
            </w:pPr>
            <w:r>
              <w:rPr>
                <w:rFonts w:ascii="Times New Roman"/>
                <w:b w:val="false"/>
                <w:i w:val="false"/>
                <w:color w:val="000000"/>
                <w:sz w:val="20"/>
              </w:rPr>
              <w:t>
2391 Накопленная амортизация основных средств</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2721 Накопленная амортизация нематериальных активов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3260 Краткосрочная кредиторская задолженность по аренде</w:t>
            </w:r>
          </w:p>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Выставление счета от поставщиков за заготовление и переработку сельскохозяйственной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 Накладные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оказанных услуг по заготовлению и переработке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45"/>
          <w:p>
            <w:pPr>
              <w:spacing w:after="20"/>
              <w:ind w:left="20"/>
              <w:jc w:val="both"/>
            </w:pPr>
            <w:r>
              <w:rPr>
                <w:rFonts w:ascii="Times New Roman"/>
                <w:b w:val="false"/>
                <w:i w:val="false"/>
                <w:color w:val="000000"/>
                <w:sz w:val="20"/>
              </w:rPr>
              <w:t>
1010 Денежные средства в кассе</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производственных затрат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46"/>
          <w:p>
            <w:pPr>
              <w:spacing w:after="20"/>
              <w:ind w:left="20"/>
              <w:jc w:val="both"/>
            </w:pPr>
            <w:r>
              <w:rPr>
                <w:rFonts w:ascii="Times New Roman"/>
                <w:b w:val="false"/>
                <w:i w:val="false"/>
                <w:color w:val="000000"/>
                <w:sz w:val="20"/>
              </w:rPr>
              <w:t>
8011 Материалы</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8012 Оплата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8013 Отчисления от оплаты труда</w:t>
            </w:r>
          </w:p>
          <w:p>
            <w:pPr>
              <w:spacing w:after="20"/>
              <w:ind w:left="20"/>
              <w:jc w:val="both"/>
            </w:pPr>
            <w:r>
              <w:rPr>
                <w:rFonts w:ascii="Times New Roman"/>
                <w:b w:val="false"/>
                <w:i w:val="false"/>
                <w:color w:val="000000"/>
                <w:sz w:val="20"/>
              </w:rPr>
              <w:t>
8014 Накладные расходы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готовой продукции из производства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сальдо незавершенного производства в конце месяца для включения в баланс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Незавершенное производство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себестоимости реализованной готовой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услуг, оказанных производственными (учебными) мастерскими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9.Корреспонденции счетов по учету займов, связанных грантов и внутреннему кредитованию</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Учет займов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Отражение операций по использованию средств, полученных по внешним займам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плановых назначений администраторами бюджетных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 принятие обязательств за счет внешних займов и связанных грантов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финансового года использование выданных плановых назначений на принятие обязательств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 принятие обязательств за счет внешних займов и связанных грантов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на специальный счет внешнего займа администратора бюджетных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 внешнего займа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прямым платежом за счет средств внешнего займа администратором бюджетных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начисление расходов по произведенным прямым платежам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за оказанные услуги за счет средств внешнего займа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Операционные расходы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акта выполненных ремонтных или строительных работ от подрядчика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 эксплуатацию вновь выстроенных зданий, сооружений и передаточных устройств или работ по реконструкции зданий и сооружений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внешних займов в соответствующий бюджет от международных финансовых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47"/>
          <w:p>
            <w:pPr>
              <w:spacing w:after="20"/>
              <w:ind w:left="20"/>
              <w:jc w:val="both"/>
            </w:pPr>
            <w:r>
              <w:rPr>
                <w:rFonts w:ascii="Times New Roman"/>
                <w:b w:val="false"/>
                <w:i w:val="false"/>
                <w:color w:val="000000"/>
                <w:sz w:val="20"/>
              </w:rPr>
              <w:t>
1046 КСН республиканского бюджета</w:t>
            </w:r>
          </w:p>
          <w:bookmarkEnd w:id="347"/>
          <w:p>
            <w:pPr>
              <w:spacing w:after="20"/>
              <w:ind w:left="20"/>
              <w:jc w:val="both"/>
            </w:pPr>
            <w:r>
              <w:rPr>
                <w:rFonts w:ascii="Times New Roman"/>
                <w:b w:val="false"/>
                <w:i w:val="false"/>
                <w:color w:val="000000"/>
                <w:sz w:val="20"/>
              </w:rPr>
              <w:t>
1047 КСН местных бюджетов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48"/>
          <w:p>
            <w:pPr>
              <w:spacing w:after="20"/>
              <w:ind w:left="20"/>
              <w:jc w:val="both"/>
            </w:pPr>
            <w:r>
              <w:rPr>
                <w:rFonts w:ascii="Times New Roman"/>
                <w:b w:val="false"/>
                <w:i w:val="false"/>
                <w:color w:val="000000"/>
                <w:sz w:val="20"/>
              </w:rPr>
              <w:t>
3010 Краткосрочные внешние займы, полученные</w:t>
            </w:r>
          </w:p>
          <w:bookmarkEnd w:id="348"/>
          <w:p>
            <w:pPr>
              <w:spacing w:after="20"/>
              <w:ind w:left="20"/>
              <w:jc w:val="both"/>
            </w:pPr>
            <w:r>
              <w:rPr>
                <w:rFonts w:ascii="Times New Roman"/>
                <w:b w:val="false"/>
                <w:i w:val="false"/>
                <w:color w:val="000000"/>
                <w:sz w:val="20"/>
              </w:rPr>
              <w:t>
4010 Долгосрочные внешние займы полученные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Отражение операций по займам у Министерства финансов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признания обязательств по внешним займам полученным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49"/>
          <w:p>
            <w:pPr>
              <w:spacing w:after="20"/>
              <w:ind w:left="20"/>
              <w:jc w:val="both"/>
            </w:pPr>
            <w:r>
              <w:rPr>
                <w:rFonts w:ascii="Times New Roman"/>
                <w:b w:val="false"/>
                <w:i w:val="false"/>
                <w:color w:val="000000"/>
                <w:sz w:val="20"/>
              </w:rPr>
              <w:t>
3010 Краткосрочные внешние займы, полученные</w:t>
            </w:r>
          </w:p>
          <w:bookmarkEnd w:id="349"/>
          <w:p>
            <w:pPr>
              <w:spacing w:after="20"/>
              <w:ind w:left="20"/>
              <w:jc w:val="both"/>
            </w:pPr>
            <w:r>
              <w:rPr>
                <w:rFonts w:ascii="Times New Roman"/>
                <w:b w:val="false"/>
                <w:i w:val="false"/>
                <w:color w:val="000000"/>
                <w:sz w:val="20"/>
              </w:rPr>
              <w:t>
4010 Долгосрочные внешние займы полученные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внешних займов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50"/>
          <w:p>
            <w:pPr>
              <w:spacing w:after="20"/>
              <w:ind w:left="20"/>
              <w:jc w:val="both"/>
            </w:pPr>
            <w:r>
              <w:rPr>
                <w:rFonts w:ascii="Times New Roman"/>
                <w:b w:val="false"/>
                <w:i w:val="false"/>
                <w:color w:val="000000"/>
                <w:sz w:val="20"/>
              </w:rPr>
              <w:t>
3010 Краткосрочные внешние займы, полученные</w:t>
            </w:r>
          </w:p>
          <w:bookmarkEnd w:id="350"/>
          <w:p>
            <w:pPr>
              <w:spacing w:after="20"/>
              <w:ind w:left="20"/>
              <w:jc w:val="both"/>
            </w:pPr>
            <w:r>
              <w:rPr>
                <w:rFonts w:ascii="Times New Roman"/>
                <w:b w:val="false"/>
                <w:i w:val="false"/>
                <w:color w:val="000000"/>
                <w:sz w:val="20"/>
              </w:rPr>
              <w:t>
4010 Долгосрочные внешние займы полученные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51"/>
          <w:p>
            <w:pPr>
              <w:spacing w:after="20"/>
              <w:ind w:left="20"/>
              <w:jc w:val="both"/>
            </w:pPr>
            <w:r>
              <w:rPr>
                <w:rFonts w:ascii="Times New Roman"/>
                <w:b w:val="false"/>
                <w:i w:val="false"/>
                <w:color w:val="000000"/>
                <w:sz w:val="20"/>
              </w:rPr>
              <w:t>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w:t>
            </w:r>
          </w:p>
          <w:bookmarkEnd w:id="351"/>
          <w:p>
            <w:pPr>
              <w:spacing w:after="20"/>
              <w:ind w:left="20"/>
              <w:jc w:val="both"/>
            </w:pPr>
            <w:r>
              <w:rPr>
                <w:rFonts w:ascii="Times New Roman"/>
                <w:b w:val="false"/>
                <w:i w:val="false"/>
                <w:color w:val="000000"/>
                <w:sz w:val="20"/>
              </w:rPr>
              <w:t>
1050 Счет в иностранной валюте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расходы по вознаграждениям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Расходы по вознаграждениям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вознаграждения по внешним займам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заимодателем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программного внешнего займа, а также средств от размещения эмиссионных ценных бумаг на внешнем рынке ссудного капитала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52"/>
          <w:p>
            <w:pPr>
              <w:spacing w:after="20"/>
              <w:ind w:left="20"/>
              <w:jc w:val="both"/>
            </w:pPr>
            <w:r>
              <w:rPr>
                <w:rFonts w:ascii="Times New Roman"/>
                <w:b w:val="false"/>
                <w:i w:val="false"/>
                <w:color w:val="000000"/>
                <w:sz w:val="20"/>
              </w:rPr>
              <w:t>
1050 Счет в иностранной валюте</w:t>
            </w:r>
          </w:p>
          <w:bookmarkEnd w:id="352"/>
          <w:p>
            <w:pPr>
              <w:spacing w:after="20"/>
              <w:ind w:left="20"/>
              <w:jc w:val="both"/>
            </w:pPr>
            <w:r>
              <w:rPr>
                <w:rFonts w:ascii="Times New Roman"/>
                <w:b w:val="false"/>
                <w:i w:val="false"/>
                <w:color w:val="000000"/>
                <w:sz w:val="20"/>
              </w:rPr>
              <w:t>
1046 КСН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в бюджет от размещения внутренних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 Доходы от поступления внутреннего займа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задолженности на сумму отрицательной разницы между номинальной стоимостью ценных бумаг и фактической стоимостью их размещения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 Доходы от поступления внутреннего займа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признание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Расходы от размещения ценных бумаг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положительной разницы между номинальной стоимостью ценных бумаг и фактической стоимостью их размещения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 Доходы от размещения ценных бумаг</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Учет связанных грантов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плановых назначений на принятие обязательств администраторами бюджетных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 принятие обязательств за счет внешних займов и связанных грантов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финансового года использование выданных плановых назначений на принятие обязательств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 принятие обязательств за счет внешних займов и связанных грантов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на специальный счет связанного гранта администратора бюджетных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Специальный счет связанного гранта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Доходы по грантам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за оказанные услуги за счет средств внешних займов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Операционные расходы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Учет по внутреннему кредитованию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плановых назначений администратора бюджетных программ на цели внутреннего кредитования на возвратной основе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53"/>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353"/>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предоставленных кредитов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54"/>
          <w:p>
            <w:pPr>
              <w:spacing w:after="20"/>
              <w:ind w:left="20"/>
              <w:jc w:val="both"/>
            </w:pPr>
            <w:r>
              <w:rPr>
                <w:rFonts w:ascii="Times New Roman"/>
                <w:b w:val="false"/>
                <w:i w:val="false"/>
                <w:color w:val="000000"/>
                <w:sz w:val="20"/>
              </w:rPr>
              <w:t>
1110 Краткосрочные займы, предоставленные</w:t>
            </w:r>
          </w:p>
          <w:bookmarkEnd w:id="354"/>
          <w:p>
            <w:pPr>
              <w:spacing w:after="20"/>
              <w:ind w:left="20"/>
              <w:jc w:val="both"/>
            </w:pPr>
            <w:r>
              <w:rPr>
                <w:rFonts w:ascii="Times New Roman"/>
                <w:b w:val="false"/>
                <w:i w:val="false"/>
                <w:color w:val="000000"/>
                <w:sz w:val="20"/>
              </w:rPr>
              <w:t>
2110 Долгосрочные займы предоставленные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55"/>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355"/>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на сумму начисленной задолженности по расчетам с бюджетом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56"/>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bookmarkEnd w:id="356"/>
          <w:p>
            <w:pPr>
              <w:spacing w:after="20"/>
              <w:ind w:left="20"/>
              <w:jc w:val="both"/>
            </w:pPr>
            <w:r>
              <w:rPr>
                <w:rFonts w:ascii="Times New Roman"/>
                <w:b w:val="false"/>
                <w:i w:val="false"/>
                <w:color w:val="000000"/>
                <w:sz w:val="20"/>
              </w:rPr>
              <w:t>
4130 Долгосрочная кредиторская задолженность перед бюджетом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выделенных по внутреннему кредитованию в погашение задолженности перед бюджетом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57"/>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bookmarkEnd w:id="357"/>
          <w:p>
            <w:pPr>
              <w:spacing w:after="20"/>
              <w:ind w:left="20"/>
              <w:jc w:val="both"/>
            </w:pPr>
            <w:r>
              <w:rPr>
                <w:rFonts w:ascii="Times New Roman"/>
                <w:b w:val="false"/>
                <w:i w:val="false"/>
                <w:color w:val="000000"/>
                <w:sz w:val="20"/>
              </w:rPr>
              <w:t>
4130 Долгосрочная кредиторская задолженность перед бюджетом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58"/>
          <w:p>
            <w:pPr>
              <w:spacing w:after="20"/>
              <w:ind w:left="20"/>
              <w:jc w:val="both"/>
            </w:pPr>
            <w:r>
              <w:rPr>
                <w:rFonts w:ascii="Times New Roman"/>
                <w:b w:val="false"/>
                <w:i w:val="false"/>
                <w:color w:val="000000"/>
                <w:sz w:val="20"/>
              </w:rPr>
              <w:t>
1110 Краткосрочные займы, предоставленные</w:t>
            </w:r>
          </w:p>
          <w:bookmarkEnd w:id="358"/>
          <w:p>
            <w:pPr>
              <w:spacing w:after="20"/>
              <w:ind w:left="20"/>
              <w:jc w:val="both"/>
            </w:pPr>
            <w:r>
              <w:rPr>
                <w:rFonts w:ascii="Times New Roman"/>
                <w:b w:val="false"/>
                <w:i w:val="false"/>
                <w:color w:val="000000"/>
                <w:sz w:val="20"/>
              </w:rPr>
              <w:t>
2110 Долгосрочные займы предоставленные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предоставленному кредиту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полученному доходу по вознаграждениям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полученного дохода по вознаграждениям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ранее выданных кредитов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59"/>
          <w:p>
            <w:pPr>
              <w:spacing w:after="20"/>
              <w:ind w:left="20"/>
              <w:jc w:val="both"/>
            </w:pPr>
            <w:r>
              <w:rPr>
                <w:rFonts w:ascii="Times New Roman"/>
                <w:b w:val="false"/>
                <w:i w:val="false"/>
                <w:color w:val="000000"/>
                <w:sz w:val="20"/>
              </w:rPr>
              <w:t>
1110 Краткосрочные займы, предоставленные</w:t>
            </w:r>
          </w:p>
          <w:bookmarkEnd w:id="359"/>
          <w:p>
            <w:pPr>
              <w:spacing w:after="20"/>
              <w:ind w:left="20"/>
              <w:jc w:val="both"/>
            </w:pPr>
            <w:r>
              <w:rPr>
                <w:rFonts w:ascii="Times New Roman"/>
                <w:b w:val="false"/>
                <w:i w:val="false"/>
                <w:color w:val="000000"/>
                <w:sz w:val="20"/>
              </w:rPr>
              <w:t>
2110 Долгосрочные займы предоставленные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ранее выданных кредитов в соответствующий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60"/>
          <w:p>
            <w:pPr>
              <w:spacing w:after="20"/>
              <w:ind w:left="20"/>
              <w:jc w:val="both"/>
            </w:pPr>
            <w:r>
              <w:rPr>
                <w:rFonts w:ascii="Times New Roman"/>
                <w:b w:val="false"/>
                <w:i w:val="false"/>
                <w:color w:val="000000"/>
                <w:sz w:val="20"/>
              </w:rPr>
              <w:t>
1046 КСН республиканского бюджета</w:t>
            </w:r>
          </w:p>
          <w:bookmarkEnd w:id="360"/>
          <w:p>
            <w:pPr>
              <w:spacing w:after="20"/>
              <w:ind w:left="20"/>
              <w:jc w:val="both"/>
            </w:pPr>
            <w:r>
              <w:rPr>
                <w:rFonts w:ascii="Times New Roman"/>
                <w:b w:val="false"/>
                <w:i w:val="false"/>
                <w:color w:val="000000"/>
                <w:sz w:val="20"/>
              </w:rPr>
              <w:t>
1047 КСН местных бюджетов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61"/>
          <w:p>
            <w:pPr>
              <w:spacing w:after="20"/>
              <w:ind w:left="20"/>
              <w:jc w:val="both"/>
            </w:pPr>
            <w:r>
              <w:rPr>
                <w:rFonts w:ascii="Times New Roman"/>
                <w:b w:val="false"/>
                <w:i w:val="false"/>
                <w:color w:val="000000"/>
                <w:sz w:val="20"/>
              </w:rPr>
              <w:t>
1110 Краткосрочные займы, предоставленные</w:t>
            </w:r>
          </w:p>
          <w:bookmarkEnd w:id="361"/>
          <w:p>
            <w:pPr>
              <w:spacing w:after="20"/>
              <w:ind w:left="20"/>
              <w:jc w:val="both"/>
            </w:pPr>
            <w:r>
              <w:rPr>
                <w:rFonts w:ascii="Times New Roman"/>
                <w:b w:val="false"/>
                <w:i w:val="false"/>
                <w:color w:val="000000"/>
                <w:sz w:val="20"/>
              </w:rPr>
              <w:t>
2110 Долгосрочные займы предоставленные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ранее выданных кредитов имуществом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62"/>
          <w:p>
            <w:pPr>
              <w:spacing w:after="20"/>
              <w:ind w:left="20"/>
              <w:jc w:val="both"/>
            </w:pPr>
            <w:r>
              <w:rPr>
                <w:rFonts w:ascii="Times New Roman"/>
                <w:b w:val="false"/>
                <w:i w:val="false"/>
                <w:color w:val="000000"/>
                <w:sz w:val="20"/>
              </w:rPr>
              <w:t>
1110 Краткосрочные займы предоставленные</w:t>
            </w:r>
          </w:p>
          <w:bookmarkEnd w:id="362"/>
          <w:p>
            <w:pPr>
              <w:spacing w:after="20"/>
              <w:ind w:left="20"/>
              <w:jc w:val="both"/>
            </w:pPr>
            <w:r>
              <w:rPr>
                <w:rFonts w:ascii="Times New Roman"/>
                <w:b w:val="false"/>
                <w:i w:val="false"/>
                <w:color w:val="000000"/>
                <w:sz w:val="20"/>
              </w:rPr>
              <w:t>
2110 Долгосрочные займы предоставленные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ранее начисленной задолженности перед бюджетом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63"/>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bookmarkEnd w:id="363"/>
          <w:p>
            <w:pPr>
              <w:spacing w:after="20"/>
              <w:ind w:left="20"/>
              <w:jc w:val="both"/>
            </w:pPr>
            <w:r>
              <w:rPr>
                <w:rFonts w:ascii="Times New Roman"/>
                <w:b w:val="false"/>
                <w:i w:val="false"/>
                <w:color w:val="000000"/>
                <w:sz w:val="20"/>
              </w:rPr>
              <w:t>
4130 Долгосрочная кредиторская задолженность перед бюджетом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ранее выданных кредитов имуществом кредитору (уполномоченному органу)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Прочие доходы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ранее выданных кредитов, погашенных имуществом, уполномоченным органом, ведущим их учет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64"/>
          <w:p>
            <w:pPr>
              <w:spacing w:after="20"/>
              <w:ind w:left="20"/>
              <w:jc w:val="both"/>
            </w:pPr>
            <w:r>
              <w:rPr>
                <w:rFonts w:ascii="Times New Roman"/>
                <w:b w:val="false"/>
                <w:i w:val="false"/>
                <w:color w:val="000000"/>
                <w:sz w:val="20"/>
              </w:rPr>
              <w:t>
1110 Краткосрочные займы предоставленные</w:t>
            </w:r>
          </w:p>
          <w:bookmarkEnd w:id="364"/>
          <w:p>
            <w:pPr>
              <w:spacing w:after="20"/>
              <w:ind w:left="20"/>
              <w:jc w:val="both"/>
            </w:pPr>
            <w:r>
              <w:rPr>
                <w:rFonts w:ascii="Times New Roman"/>
                <w:b w:val="false"/>
                <w:i w:val="false"/>
                <w:color w:val="000000"/>
                <w:sz w:val="20"/>
              </w:rPr>
              <w:t>
2110 Долгосрочные займы предоставленные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10. Корреспонденции счетов по учету активов и обязательств по договорам концессии (при строительстве концессионного актива концессионером)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Учет по договорам концессии по модели финансового обязательства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Отражение операций по признанию актива по договорам концессии при строительстве концессионером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стоимость оказанных услуг концессионером по строительству концессионного актива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2410 Незавершенное строительство и капитальные вложения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365"/>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bookmarkEnd w:id="365"/>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погашение обязательства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66"/>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bookmarkEnd w:id="366"/>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67"/>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367"/>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 завершенный строительством объект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Отражение операций по учету последующих затрат капитального характера по концессионным активам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стоимость оказанных услуг по затратам капитального характера по концессионным активам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68"/>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bookmarkEnd w:id="368"/>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акту выполненных работ по завершению затрат капитального характера по концессионным активам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погашение обязательства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69"/>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bookmarkEnd w:id="369"/>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70"/>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370"/>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Отражение операций по полученному концессионному активу от концедента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актива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71"/>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bookmarkEnd w:id="371"/>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Реклассификация переданного объекта основного средства в концессионный актив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72"/>
          <w:p>
            <w:pPr>
              <w:spacing w:after="20"/>
              <w:ind w:left="20"/>
              <w:jc w:val="both"/>
            </w:pPr>
            <w:r>
              <w:rPr>
                <w:rFonts w:ascii="Times New Roman"/>
                <w:b w:val="false"/>
                <w:i w:val="false"/>
                <w:color w:val="000000"/>
                <w:sz w:val="20"/>
              </w:rPr>
              <w:t>
2300 Основные средства (по договорам концессии)</w:t>
            </w:r>
          </w:p>
          <w:bookmarkEnd w:id="372"/>
          <w:p>
            <w:pPr>
              <w:spacing w:after="20"/>
              <w:ind w:left="20"/>
              <w:jc w:val="both"/>
            </w:pPr>
            <w:r>
              <w:rPr>
                <w:rFonts w:ascii="Times New Roman"/>
                <w:b w:val="false"/>
                <w:i w:val="false"/>
                <w:color w:val="000000"/>
                <w:sz w:val="20"/>
              </w:rPr>
              <w:t>
2710 Нематериальные активы (по договорам концессии)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73"/>
          <w:p>
            <w:pPr>
              <w:spacing w:after="20"/>
              <w:ind w:left="20"/>
              <w:jc w:val="both"/>
            </w:pPr>
            <w:r>
              <w:rPr>
                <w:rFonts w:ascii="Times New Roman"/>
                <w:b w:val="false"/>
                <w:i w:val="false"/>
                <w:color w:val="000000"/>
                <w:sz w:val="20"/>
              </w:rPr>
              <w:t>
2300 Основные средства</w:t>
            </w:r>
          </w:p>
          <w:bookmarkEnd w:id="373"/>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накопленной амортизации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обесценения основных средств (по договорам концессии)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обесценение основных средств (договорам концессии)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Учет по договорам концессии по модели предоставления права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Отражение операций по полученному от концессионера активу, приобретенного или построенного концессионером по договору концессии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стоимость оказанных услуг концессионером по строительству концессионного актива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 Доходы будущих периодов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завершенного строительством объекта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 (по договорам концессии)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доходов отчетного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 Доходы будущих периодов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 основных средств по концессионным активам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обесценения основных средств (по договорам концессии)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Учет полученного концессионного актива от концессионера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(по модели финансового обязательства)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концедентом от концессионера авершенного строительством объекта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74"/>
          <w:p>
            <w:pPr>
              <w:spacing w:after="20"/>
              <w:ind w:left="20"/>
              <w:jc w:val="both"/>
            </w:pPr>
            <w:r>
              <w:rPr>
                <w:rFonts w:ascii="Times New Roman"/>
                <w:b w:val="false"/>
                <w:i w:val="false"/>
                <w:color w:val="000000"/>
                <w:sz w:val="20"/>
              </w:rPr>
              <w:t>
2300 Основные средства</w:t>
            </w:r>
          </w:p>
          <w:bookmarkEnd w:id="374"/>
          <w:p>
            <w:pPr>
              <w:spacing w:after="20"/>
              <w:ind w:left="20"/>
              <w:jc w:val="both"/>
            </w:pPr>
            <w:r>
              <w:rPr>
                <w:rFonts w:ascii="Times New Roman"/>
                <w:b w:val="false"/>
                <w:i w:val="false"/>
                <w:color w:val="000000"/>
                <w:sz w:val="20"/>
              </w:rPr>
              <w:t>
2710 Нематериальные активы (по договорам концессии)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75"/>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bookmarkEnd w:id="375"/>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погашение обязательства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376"/>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bookmarkEnd w:id="376"/>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377"/>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377"/>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обесценение основных средств (договорам концессии)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11. Корреспонденции счетов по проектам государственно-частного партнерства 9.1. Учет по проектам государственно-частного партнерства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бюджетный счет финансирования на расходы государственного учреждения по проектам государственно-частного партнерства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78"/>
          <w:p>
            <w:pPr>
              <w:spacing w:after="20"/>
              <w:ind w:left="20"/>
              <w:jc w:val="both"/>
            </w:pPr>
            <w:r>
              <w:rPr>
                <w:rFonts w:ascii="Times New Roman"/>
                <w:b w:val="false"/>
                <w:i w:val="false"/>
                <w:color w:val="000000"/>
                <w:sz w:val="20"/>
              </w:rPr>
              <w:t>
1088 Плановые назначения на принятие обязательств по проектам государственно-частного партнерства</w:t>
            </w:r>
          </w:p>
          <w:bookmarkEnd w:id="378"/>
          <w:p>
            <w:pPr>
              <w:spacing w:after="20"/>
              <w:ind w:left="20"/>
              <w:jc w:val="both"/>
            </w:pPr>
            <w:r>
              <w:rPr>
                <w:rFonts w:ascii="Times New Roman"/>
                <w:b w:val="false"/>
                <w:i w:val="false"/>
                <w:color w:val="000000"/>
                <w:sz w:val="20"/>
              </w:rPr>
              <w:t>
1096 Плановые назначения на принятие обязательств по проектам государственно-частного партнерства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 Доходы от финансирования проектов государственно-частного партнерства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обязательств по проектам государственно-частного партнерства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79"/>
          <w:p>
            <w:pPr>
              <w:spacing w:after="20"/>
              <w:ind w:left="20"/>
              <w:jc w:val="both"/>
            </w:pPr>
            <w:r>
              <w:rPr>
                <w:rFonts w:ascii="Times New Roman"/>
                <w:b w:val="false"/>
                <w:i w:val="false"/>
                <w:color w:val="000000"/>
                <w:sz w:val="20"/>
              </w:rPr>
              <w:t>
3040 Краткосрочные обязательства по проектам ГЧП</w:t>
            </w:r>
          </w:p>
          <w:bookmarkEnd w:id="379"/>
          <w:p>
            <w:pPr>
              <w:spacing w:after="20"/>
              <w:ind w:left="20"/>
              <w:jc w:val="both"/>
            </w:pPr>
            <w:r>
              <w:rPr>
                <w:rFonts w:ascii="Times New Roman"/>
                <w:b w:val="false"/>
                <w:i w:val="false"/>
                <w:color w:val="000000"/>
                <w:sz w:val="20"/>
              </w:rPr>
              <w:t>
4040 Долгосрочные обязательств по проектам ГЧП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80"/>
          <w:p>
            <w:pPr>
              <w:spacing w:after="20"/>
              <w:ind w:left="20"/>
              <w:jc w:val="both"/>
            </w:pPr>
            <w:r>
              <w:rPr>
                <w:rFonts w:ascii="Times New Roman"/>
                <w:b w:val="false"/>
                <w:i w:val="false"/>
                <w:color w:val="000000"/>
                <w:sz w:val="20"/>
              </w:rPr>
              <w:t>
1088 Плановые назначения на принятие обязательств по проектам государственно-частного партнерства</w:t>
            </w:r>
          </w:p>
          <w:bookmarkEnd w:id="380"/>
          <w:p>
            <w:pPr>
              <w:spacing w:after="20"/>
              <w:ind w:left="20"/>
              <w:jc w:val="both"/>
            </w:pPr>
            <w:r>
              <w:rPr>
                <w:rFonts w:ascii="Times New Roman"/>
                <w:b w:val="false"/>
                <w:i w:val="false"/>
                <w:color w:val="000000"/>
                <w:sz w:val="20"/>
              </w:rPr>
              <w:t>
1096 Плановые назначения на принятие обязательств по проектам государственно-частного партнерства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основных средств по договорам государственно-частного партнерства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81"/>
          <w:p>
            <w:pPr>
              <w:spacing w:after="20"/>
              <w:ind w:left="20"/>
              <w:jc w:val="both"/>
            </w:pPr>
            <w:r>
              <w:rPr>
                <w:rFonts w:ascii="Times New Roman"/>
                <w:b w:val="false"/>
                <w:i w:val="false"/>
                <w:color w:val="000000"/>
                <w:sz w:val="20"/>
              </w:rPr>
              <w:t>
3040 Краткосрочные обязательства по проектам государственно-частного партнерства</w:t>
            </w:r>
          </w:p>
          <w:bookmarkEnd w:id="381"/>
          <w:p>
            <w:pPr>
              <w:spacing w:after="20"/>
              <w:ind w:left="20"/>
              <w:jc w:val="both"/>
            </w:pPr>
            <w:r>
              <w:rPr>
                <w:rFonts w:ascii="Times New Roman"/>
                <w:b w:val="false"/>
                <w:i w:val="false"/>
                <w:color w:val="000000"/>
                <w:sz w:val="20"/>
              </w:rPr>
              <w:t>
4040 Долгосрочные обязательства по проектам государственно-частного партнерства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проектам государственно-частного партнерства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 Расходы по проектам государственно-частного партнерства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82"/>
          <w:p>
            <w:pPr>
              <w:spacing w:after="20"/>
              <w:ind w:left="20"/>
              <w:jc w:val="both"/>
            </w:pPr>
            <w:r>
              <w:rPr>
                <w:rFonts w:ascii="Times New Roman"/>
                <w:b w:val="false"/>
                <w:i w:val="false"/>
                <w:color w:val="000000"/>
                <w:sz w:val="20"/>
              </w:rPr>
              <w:t>
3040 Краткосрочные обязательства по проектам государственно-частного партнерства</w:t>
            </w:r>
          </w:p>
          <w:bookmarkEnd w:id="382"/>
          <w:p>
            <w:pPr>
              <w:spacing w:after="20"/>
              <w:ind w:left="20"/>
              <w:jc w:val="both"/>
            </w:pPr>
            <w:r>
              <w:rPr>
                <w:rFonts w:ascii="Times New Roman"/>
                <w:b w:val="false"/>
                <w:i w:val="false"/>
                <w:color w:val="000000"/>
                <w:sz w:val="20"/>
              </w:rPr>
              <w:t>
4040 Долгосрочные обязательства по проектам государственно-частного партнерства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12. Корреспонденция счетов по Фонду компенсации потерпевшим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Учет по Фонду компенсации потерпевшим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на КСН Фонда компенсации потерпевшим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КСН Фонда компенсации потерпевшим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 Доходы от поступлений в Фонд компенсации потерпевшим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задолженности по компенсационным выплатам в разрезе получателей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 Расходы Фонда компенсации потерпевшим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 Кредиторская задолженность по выплатам из фондов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со счета для погашения задолженности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 Кредиторская задолженность по выплатам из фондов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КСН Фонда компенсации потерпевшим</w:t>
            </w:r>
          </w:p>
        </w:tc>
      </w:tr>
    </w:tbl>
    <w:bookmarkStart w:name="z632" w:id="383"/>
    <w:p>
      <w:pPr>
        <w:spacing w:after="0"/>
        <w:ind w:left="0"/>
        <w:jc w:val="both"/>
      </w:pPr>
      <w:r>
        <w:rPr>
          <w:rFonts w:ascii="Times New Roman"/>
          <w:b w:val="false"/>
          <w:i w:val="false"/>
          <w:color w:val="000000"/>
          <w:sz w:val="28"/>
        </w:rPr>
        <w:t>
      Примечание:</w:t>
      </w:r>
    </w:p>
    <w:bookmarkEnd w:id="383"/>
    <w:bookmarkStart w:name="z633" w:id="384"/>
    <w:p>
      <w:pPr>
        <w:spacing w:after="0"/>
        <w:ind w:left="0"/>
        <w:jc w:val="both"/>
      </w:pPr>
      <w:r>
        <w:rPr>
          <w:rFonts w:ascii="Times New Roman"/>
          <w:b w:val="false"/>
          <w:i w:val="false"/>
          <w:color w:val="000000"/>
          <w:sz w:val="28"/>
        </w:rPr>
        <w:t>
      Расшифровка аббревиатур:</w:t>
      </w:r>
    </w:p>
    <w:bookmarkEnd w:id="384"/>
    <w:bookmarkStart w:name="z634" w:id="385"/>
    <w:p>
      <w:pPr>
        <w:spacing w:after="0"/>
        <w:ind w:left="0"/>
        <w:jc w:val="both"/>
      </w:pPr>
      <w:r>
        <w:rPr>
          <w:rFonts w:ascii="Times New Roman"/>
          <w:b w:val="false"/>
          <w:i w:val="false"/>
          <w:color w:val="000000"/>
          <w:sz w:val="28"/>
        </w:rPr>
        <w:t>
      КСН – контрольный счет наличности;</w:t>
      </w:r>
    </w:p>
    <w:bookmarkEnd w:id="385"/>
    <w:bookmarkStart w:name="z635" w:id="386"/>
    <w:p>
      <w:pPr>
        <w:spacing w:after="0"/>
        <w:ind w:left="0"/>
        <w:jc w:val="both"/>
      </w:pPr>
      <w:r>
        <w:rPr>
          <w:rFonts w:ascii="Times New Roman"/>
          <w:b w:val="false"/>
          <w:i w:val="false"/>
          <w:color w:val="000000"/>
          <w:sz w:val="28"/>
        </w:rPr>
        <w:t>
      ГСМ – горюче-смазочные материалы;</w:t>
      </w:r>
    </w:p>
    <w:bookmarkEnd w:id="386"/>
    <w:bookmarkStart w:name="z636" w:id="387"/>
    <w:p>
      <w:pPr>
        <w:spacing w:after="0"/>
        <w:ind w:left="0"/>
        <w:jc w:val="both"/>
      </w:pPr>
      <w:r>
        <w:rPr>
          <w:rFonts w:ascii="Times New Roman"/>
          <w:b w:val="false"/>
          <w:i w:val="false"/>
          <w:color w:val="000000"/>
          <w:sz w:val="28"/>
        </w:rPr>
        <w:t>
      НДС – налог на добавленную стоимость;</w:t>
      </w:r>
    </w:p>
    <w:bookmarkEnd w:id="387"/>
    <w:bookmarkStart w:name="z637" w:id="388"/>
    <w:p>
      <w:pPr>
        <w:spacing w:after="0"/>
        <w:ind w:left="0"/>
        <w:jc w:val="both"/>
      </w:pPr>
      <w:r>
        <w:rPr>
          <w:rFonts w:ascii="Times New Roman"/>
          <w:b w:val="false"/>
          <w:i w:val="false"/>
          <w:color w:val="000000"/>
          <w:sz w:val="28"/>
        </w:rPr>
        <w:t>
      ГЦВП – Государственный центр по выплате пенсий.</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приказу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февраля 2021 года № 103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счетов </w:t>
            </w:r>
            <w:r>
              <w:br/>
            </w:r>
            <w:r>
              <w:rPr>
                <w:rFonts w:ascii="Times New Roman"/>
                <w:b w:val="false"/>
                <w:i w:val="false"/>
                <w:color w:val="000000"/>
                <w:sz w:val="20"/>
              </w:rPr>
              <w:t xml:space="preserve">бухгалтерского учета </w:t>
            </w:r>
            <w:r>
              <w:br/>
            </w:r>
            <w:r>
              <w:rPr>
                <w:rFonts w:ascii="Times New Roman"/>
                <w:b w:val="false"/>
                <w:i w:val="false"/>
                <w:color w:val="000000"/>
                <w:sz w:val="20"/>
              </w:rPr>
              <w:t>государственных учреждений</w:t>
            </w:r>
          </w:p>
        </w:tc>
      </w:tr>
    </w:tbl>
    <w:bookmarkStart w:name="z640" w:id="389"/>
    <w:p>
      <w:pPr>
        <w:spacing w:after="0"/>
        <w:ind w:left="0"/>
        <w:jc w:val="left"/>
      </w:pPr>
      <w:r>
        <w:rPr>
          <w:rFonts w:ascii="Times New Roman"/>
          <w:b/>
          <w:i w:val="false"/>
          <w:color w:val="000000"/>
        </w:rPr>
        <w:t xml:space="preserve"> Корреспонденция счетов по бухгалтерским операциям поступлений в бюджет</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Отражение операций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сальдо дебиторской задолженности по расчетам с налогоплательщиками по налогам, пене, штрафам и неналоговым поступлениям по состоянию на 1 января 2018 года (по данным лицевых счетов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390"/>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bookmarkEnd w:id="390"/>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сальдо кредиторской задолженности по расчетам с налогоплательщиками по налогам, пене, штрафам и неналоговым поступлениям по состоянию на 1 января 2018 года (по данным лицевых счетов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391"/>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bookmarkEnd w:id="391"/>
          <w:p>
            <w:pPr>
              <w:spacing w:after="20"/>
              <w:ind w:left="20"/>
              <w:jc w:val="both"/>
            </w:pPr>
            <w:r>
              <w:rPr>
                <w:rFonts w:ascii="Times New Roman"/>
                <w:b w:val="false"/>
                <w:i w:val="false"/>
                <w:color w:val="000000"/>
                <w:sz w:val="20"/>
              </w:rPr>
              <w:t>
3284 Краткосрочная кредиторская задолженность по расчетам с плательщиками по неналоговым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предыдущие отчетные периоды на основании представленных деклараций по корпоративному подоходному налогу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согласно декларации по корпоративному подоходному налогу за прошлый отчетный период (красное сторно)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 по платежным поручениям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92"/>
          <w:p>
            <w:pPr>
              <w:spacing w:after="20"/>
              <w:ind w:left="20"/>
              <w:jc w:val="both"/>
            </w:pPr>
            <w:r>
              <w:rPr>
                <w:rFonts w:ascii="Times New Roman"/>
                <w:b w:val="false"/>
                <w:i w:val="false"/>
                <w:color w:val="000000"/>
                <w:sz w:val="20"/>
              </w:rPr>
              <w:t>
1046 КСН республиканского бюджета</w:t>
            </w:r>
          </w:p>
          <w:bookmarkEnd w:id="392"/>
          <w:p>
            <w:pPr>
              <w:spacing w:after="20"/>
              <w:ind w:left="20"/>
              <w:jc w:val="both"/>
            </w:pPr>
            <w:r>
              <w:rPr>
                <w:rFonts w:ascii="Times New Roman"/>
                <w:b w:val="false"/>
                <w:i w:val="false"/>
                <w:color w:val="000000"/>
                <w:sz w:val="20"/>
              </w:rPr>
              <w:t>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корпоративному подоходному налогу за текущий отчетный период на основании представленного расчета суммы авансовых платежей, пени, штрафов, подлежащей уплате после сдачи декларации по корпоративному подоходному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налогов (индивидуальный подоходный налог, налог на добавленную стоимость, акцизы, рентный налог на экспорт, добыча полезных ископаемых, налог на сверхприбыль, налог на транспортные средства, земельный налог, налог на имущество, единый земельный налог, налог на игорный бизнес и фиксированный налог) за текущий отчетный период по платежным поручениям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Исправительная запись за прошлый отчетный период по лицевому счету налогоплательщика согласно декларации по корпоративному подоходному налогу на доначисление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Исправительная запись по неправильно начисленным суммам по декларации корпоративному подоходному налогу за прошлый период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заключения налогового органа на зачет дебиторской и кредиторской задолженности налогоплательщика, зарегистрированного в разных налоговых органах по месту регистрации налогоплательщика, произведен зачет по дебиторской и кредиторской задолженности налогоплательщика между налоговыми органами по соответствующим кодам бюджетной классификации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производится доначисление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Исправительная запись за прошлые отчетные периоды согласно декларации по корпоративному подоходному налогу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согласно декларации по корпоративному подоходному налогу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на основании представленного расчета суммы авансовых платежей, подлежащей уплате за период после сдачи декларации по корпоративному подоходному налогу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начисленной сумме пени согласно декларации по корпоративному подоходному налогу за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прошлые отчетные периоды на основании представленной декларации по НДС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текущий отчетный период на основании представленной декларации по НДС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кредиторской задолженности по НДС за текущий отчетный период на основании представленной декларации по НДС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 возврату превышения суммы НДС, относимого в зачет над суммой начисленного НДС по Заключению налогового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кредиторской задолженности по НДС за прошлые отчетные периоды на основании представленной декларации по НДС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за прошлый отчетный период по лицевому счету налогоплательщика согласно декларации по НДС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за текущий отчетный период по лицевому счету налогоплательщика согласно декларации по НДС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налоговых платежей по НДС текущего отчетного периода по платежным поручениям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 возврат НДС по платежным поручениям согласно заключению налогового органа, на основании предъявленных налогоплательщиком к возврату подтверждающих документов по достоверности сумм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дебиторской задолженности налогоплательщика по одному налогу и кредиторской задолженности по другому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дополнительным данным в лицевом счете налогоплательщика начисление дебиторской задолженности и перечисление (возврат) налогоплательщиком суммы превышения НДС, ранее возвращенной из бюджета и не подтвержденной к возврату при проведении налоговой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основного лицевого счета налогоплательщика доначисление кредиторской задолженности по НДС, ранее возвращенной из бюджета, но не подтвержденной к возврату при проведении налоговой проверки и подлежащей внесению налогоплательщиком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кредиторской задолженности по НДС за текущий отчетный период на основании представленной Сводной ведомости (Реестра) дипломатических и приравненных к ним представительств, аккредитованных в Республике Казахстан по приобретенным товарам, выполненным работам, оказанным услугам за отчетный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 возврату суммы НДС дипломатическим и приравненным к ним представительствам, аккредитованным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 возврат НДС дипломатическим и приравненным к ним представительствам, аккредитованным в Республике Казахстан, по платежным поручениям и Распоряжению налогового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кредиторской задолженности за текущий отчетный период на основании представленного Налогового заявления о возврате НДС, уплаченного по товарам, работам, услугам, приобретаемым за счет средств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 возврату суммы НДС, уплаченного по товарам, работам, услугам, приобретаемым за счет средств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 возврат НДС по платежным поручениям и Распоряжению налогового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индивидуальному подоходному налогу, акцизу, по налогу на игорный бизнес и фиксированному налогу за текущий отчетный период на основании представленных декларации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индивидуальному подоходному налогу, акцизу, налогу на сверхприбыль за прошлый отчетный период на основании представленных дополнительных деклараций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индивидуальному подоходному налогу, акцизу согласно дополнительной декларации (по графе "начислено" лицевого счета налогоплательщика) без знака "минус"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налогу на транспортные средства, единому земельному налогу и налогу на имущество за текущий отчетный период на основании представленного расчета текущих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к уменьшению по налогам на транспортные средства, единому земельному налогу и налогу на имущество согласно представленных деклараций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на основании дополнительно представленных деклараций по рентному налогу на экспорт, по налогу на добычу полезных ископаемых, единому земельному налогу за текущий отчетный период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рентному налогу на экспорт и налогу на добычу полезных ископаемых за прошлый год согласно представленных деклараций за четвертый квартал прошлого года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предыдущие отчетные периоды на основании дополнительно представленных деклараций по рентному налогу на экспорт, налогу на сверхприбыль, единому земельному налогу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за отчетный период по исчисленным суммам единого земельного налога по сроку к 10 апреля налогового периода, следующего за отчетным налоговым периодом на основании представленной декларации для плательщиков единого земельного налога за прошлый отчетный период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за прошлый период по исчисленным суммам единого земельного налога по сроку к 10 ноября текущего налогового периода, на основании представленной декларации для плательщиков единого земельного налога за прошлый отчетный период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прошлый период по налогу на транспортные средства, на игорный бизнес, фиксированный налог, на основании представленных деклараций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рентному налогу на экспорт, налогу на добычу полезных ископаемых, по налогу на игорный бизнес и фиксированному налогу, по исчисленным суммам единого земельного налога за текущий отчетный период на основании представленных дополнительных деклараций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рентному налогу на экспорт, налогу на добычу полезных ископаемых, налогу на сверхприбыль, по налогу на игорный бизнес за прошлые годы на основании представленных дополнительных деклараций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налогам на транспортные средства, единый земельный налог и налог на имущество на основании дополнительно представленных расчетов текущих платежей по налогам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исчисленным суммам единого земельного налога за прошлый отчетный период на основании представленной декларации для плательщиков единого земельного налога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налога на транспортные средства, единый земельный налог и налог на имущество с физических лиц за текущий отчетный период по платежным извещениям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93"/>
          <w:p>
            <w:pPr>
              <w:spacing w:after="20"/>
              <w:ind w:left="20"/>
              <w:jc w:val="both"/>
            </w:pPr>
            <w:r>
              <w:rPr>
                <w:rFonts w:ascii="Times New Roman"/>
                <w:b w:val="false"/>
                <w:i w:val="false"/>
                <w:color w:val="000000"/>
                <w:sz w:val="20"/>
              </w:rPr>
              <w:t>
1046 КСН республиканского бюджета</w:t>
            </w:r>
          </w:p>
          <w:bookmarkEnd w:id="393"/>
          <w:p>
            <w:pPr>
              <w:spacing w:after="20"/>
              <w:ind w:left="20"/>
              <w:jc w:val="both"/>
            </w:pPr>
            <w:r>
              <w:rPr>
                <w:rFonts w:ascii="Times New Roman"/>
                <w:b w:val="false"/>
                <w:i w:val="false"/>
                <w:color w:val="000000"/>
                <w:sz w:val="20"/>
              </w:rPr>
              <w:t>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за текущий отчетный период по налогу на транспортные средства, единому земельному налогу и налогу на имущество с физических лиц на основании Реестра к начислению (уменьшению) сумм налогов по транспортным средствам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за прошлый период по налогу на транспортные средства, единому земельному налогу и налогу на имущество с физических лиц на основании Реестра к начислению (уменьшению) сумм налогов по транспортным средствам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 уменьшению по налогу на транспортные средства, единому земельному налогу и налогу на имущество с физических лиц за прошлый период на основании Реестра к начислению (уменьшению) сумм налогов по транспортным средствам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налогу на транспортные средства, единому земельному налогу и налогу на имущество с физических лиц за текущий период на основании Реестра к начислению (уменьшению) сумм налогов по транспортным средствам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6081 Доходы от налоговых поступлений в бюджет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других обязательных платежей в бюджет (государственная пошлина, сборы и платы, предусмотренные налоговым законодательством Республики Казахстан) по платежным поручениям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394"/>
          <w:p>
            <w:pPr>
              <w:spacing w:after="20"/>
              <w:ind w:left="20"/>
              <w:jc w:val="both"/>
            </w:pPr>
            <w:r>
              <w:rPr>
                <w:rFonts w:ascii="Times New Roman"/>
                <w:b w:val="false"/>
                <w:i w:val="false"/>
                <w:color w:val="000000"/>
                <w:sz w:val="20"/>
              </w:rPr>
              <w:t>
1046 КСН республиканского бюджета</w:t>
            </w:r>
          </w:p>
          <w:bookmarkEnd w:id="394"/>
          <w:p>
            <w:pPr>
              <w:spacing w:after="20"/>
              <w:ind w:left="20"/>
              <w:jc w:val="both"/>
            </w:pPr>
            <w:r>
              <w:rPr>
                <w:rFonts w:ascii="Times New Roman"/>
                <w:b w:val="false"/>
                <w:i w:val="false"/>
                <w:color w:val="000000"/>
                <w:sz w:val="20"/>
              </w:rPr>
              <w:t>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6081 Доходы от налоговых поступлений в бюджет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дебиторской и кредиторской задолженности по налоговым поступлениям в бюджет на основании Сводного отчета по итоговым операциям налогов и платежей в бюджет на начало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395"/>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bookmarkEnd w:id="395"/>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396"/>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bookmarkEnd w:id="396"/>
          <w:p>
            <w:pPr>
              <w:spacing w:after="20"/>
              <w:ind w:left="20"/>
              <w:jc w:val="both"/>
            </w:pPr>
            <w:r>
              <w:rPr>
                <w:rFonts w:ascii="Times New Roman"/>
                <w:b w:val="false"/>
                <w:i w:val="false"/>
                <w:color w:val="000000"/>
                <w:sz w:val="20"/>
              </w:rPr>
              <w:t>
3280 Краткосрочная кредиторская задолженность по налоговым и неналоговым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налогов (платежей) на основании графы "Сумма налога (платежа) по измененному сроку исполнения налогового обязательства" Сводного отчета по итоговым операциям налогов и платежей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налогов (платежей) на основании графы "Сумма налога (платежа) по измененному сроку исполнения налогового обязательства" Сводного отчета по итоговым операциям налогов и платежей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Краткосрочная кредиторская задолженность по налоговым и неналоговым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дебиторской и кредиторской задолженности по налоговым поступлениям в бюджет на основании Сводного отчета по итоговым операциям налогов и платежей в бюджет на конец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397"/>
          <w:p>
            <w:pPr>
              <w:spacing w:after="20"/>
              <w:ind w:left="20"/>
              <w:jc w:val="both"/>
            </w:pPr>
            <w:r>
              <w:rPr>
                <w:rFonts w:ascii="Times New Roman"/>
                <w:b w:val="false"/>
                <w:i w:val="false"/>
                <w:color w:val="000000"/>
                <w:sz w:val="20"/>
              </w:rPr>
              <w:t>
3280 Краткосрочная кредиторская задолженность по налоговым и неналоговым поступлениям в бюджет</w:t>
            </w:r>
          </w:p>
          <w:bookmarkEnd w:id="397"/>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398"/>
          <w:p>
            <w:pPr>
              <w:spacing w:after="20"/>
              <w:ind w:left="20"/>
              <w:jc w:val="both"/>
            </w:pPr>
            <w:r>
              <w:rPr>
                <w:rFonts w:ascii="Times New Roman"/>
                <w:b w:val="false"/>
                <w:i w:val="false"/>
                <w:color w:val="000000"/>
                <w:sz w:val="20"/>
              </w:rPr>
              <w:t xml:space="preserve">
1292 Краткосрочная дебиторская задолженность по расчетам с плательщиками по налоговым поступлениям в бюджет </w:t>
            </w:r>
          </w:p>
          <w:bookmarkEnd w:id="398"/>
          <w:p>
            <w:pPr>
              <w:spacing w:after="20"/>
              <w:ind w:left="20"/>
              <w:jc w:val="both"/>
            </w:pPr>
            <w:r>
              <w:rPr>
                <w:rFonts w:ascii="Times New Roman"/>
                <w:b w:val="false"/>
                <w:i w:val="false"/>
                <w:color w:val="000000"/>
                <w:sz w:val="20"/>
              </w:rPr>
              <w:t>
3280 Краткосрочная кредиторская задолженность по налоговым и неналоговым поступлениям в бюджет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Отражение операций по другим обязательным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плате за пользование земельными участками за текущий отчетный период согласно Расчету сумм текущих платежей за пользование земельными участками за первый, второй, третий, четвертый кварталы текущего года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плате за лесные пользования, за пользование судоходными водными путями, радиочастотного спектра, за размещение наружной (визуальной) рекламы, за предоставление междугородной и (или) международной телефонной связи, а также сотовой связи за текущий отчетный период на основании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пользование земельными участками, за лесные пользования, за использование радиочастотного спектра, за пользование судоходными водными путями за текущий отчетный период на основании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предоставление междугородной и (или) международной телефонной связи, а также сотовой связи за текущий отчетный период по Уведомлению о сумме налогов на основании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размещение наружной (визуальной рекламы), за использование радиочастотного спектра, судоходными водными путями за текущий отчетный период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пользование земельными участками за текущий отчетный период на основании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лесные пользования, за использование радиочастотного спектра, за пользование судоходными водными путями, за размещение наружной (визуальной рекламы) за текущий отчетный период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предоставление междугородной и (или) международной телефонной связи, а также сотовой связи за текущий отчетный период по Уведомлению о сумме налогов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плате за пользование водными ресурсами поверхностных источников, за эмиссии в окружающую среду за текущий отчетный период согласно декларации, представленных за первый, второй и третий кварталы текущего года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пользование водными ресурсами поверхностных источников, за эмиссии в окружающую среду за текущий отчетный период на основании дополнительно представленных деклараций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(доначисление) дебиторской задолженности по плате за пользование водными ресурсами поверхностных источников, по плате за эмиссии в окружающую среду за прошлый год согласно декларации, представленных за четвертый квартал прошлого года и дополнительных Декларации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пользование водными ресурсами поверхностных источников, за эмиссии в окружающую среду за прошлые годы на основании представленных дополнительных деклараций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размещение наружной (визуальной рекламы), за пользование судоходными водными путями за прошлые годы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предоставление междугородной и (или) международной телефонной связи, а также сотовой связи за прошлые годы по Уведомлению о сумме налогов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пользование судоходными водными путями за прошлые годы на основании представленной декларации по плате за пользование судоходными водными путями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пользование земельными участками, за лесные пользования, за использование радиочастотного спектра, за пользование судоходными водными путями, за размещение наружной (визуальной) рекламы за прошлые годы на основании Сведений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предоставление междугородной и (или) международной телефонной связи, а также сотовой связи по Уведомлению о сумме налогов за прошлые годы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Отражение операций по неналоговым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Начисление дебиторской задолженности по неналоговым поступлениям в бюджет от государственной собственности (доли участия, дивиденды, чистый доход гоударственных предприятий, вознаграждения по кредитам и депозитам, арендной платы)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 Доходы от управления активами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неналоговым поступлениям в бюджет от реализации товаров, работ, услуг, в том числе от реализации товаров из государственного материального резерва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прочим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 Доходы от неналоговых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реализации основного капитала и финансовых активов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399"/>
          <w:p>
            <w:pPr>
              <w:spacing w:after="20"/>
              <w:ind w:left="20"/>
              <w:jc w:val="both"/>
            </w:pPr>
            <w:r>
              <w:rPr>
                <w:rFonts w:ascii="Times New Roman"/>
                <w:b w:val="false"/>
                <w:i w:val="false"/>
                <w:color w:val="000000"/>
                <w:sz w:val="20"/>
              </w:rPr>
              <w:t>
1294 Краткосрочная дебиторская задолженность по расчетам от реализации основного капитала</w:t>
            </w:r>
          </w:p>
          <w:bookmarkEnd w:id="399"/>
          <w:p>
            <w:pPr>
              <w:spacing w:after="20"/>
              <w:ind w:left="20"/>
              <w:jc w:val="both"/>
            </w:pPr>
            <w:r>
              <w:rPr>
                <w:rFonts w:ascii="Times New Roman"/>
                <w:b w:val="false"/>
                <w:i w:val="false"/>
                <w:color w:val="000000"/>
                <w:sz w:val="20"/>
              </w:rPr>
              <w:t>
1295 Краткосрочная дебиторская задолженность по расчетам от реализации финансовых активов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 по платежным поручениям плательщиков, поступления в соответствующий бюджет от реализации основного капитала и финансовых активов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00"/>
          <w:p>
            <w:pPr>
              <w:spacing w:after="20"/>
              <w:ind w:left="20"/>
              <w:jc w:val="both"/>
            </w:pPr>
            <w:r>
              <w:rPr>
                <w:rFonts w:ascii="Times New Roman"/>
                <w:b w:val="false"/>
                <w:i w:val="false"/>
                <w:color w:val="000000"/>
                <w:sz w:val="20"/>
              </w:rPr>
              <w:t>
1046 КСН республиканского бюджета</w:t>
            </w:r>
          </w:p>
          <w:bookmarkEnd w:id="400"/>
          <w:p>
            <w:pPr>
              <w:spacing w:after="20"/>
              <w:ind w:left="20"/>
              <w:jc w:val="both"/>
            </w:pPr>
            <w:r>
              <w:rPr>
                <w:rFonts w:ascii="Times New Roman"/>
                <w:b w:val="false"/>
                <w:i w:val="false"/>
                <w:color w:val="000000"/>
                <w:sz w:val="20"/>
              </w:rPr>
              <w:t>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01"/>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1294 Краткосрочная дебиторская задолженность по расчетам от реализации основного капитала</w:t>
            </w:r>
          </w:p>
          <w:p>
            <w:pPr>
              <w:spacing w:after="20"/>
              <w:ind w:left="20"/>
              <w:jc w:val="both"/>
            </w:pPr>
            <w:r>
              <w:rPr>
                <w:rFonts w:ascii="Times New Roman"/>
                <w:b w:val="false"/>
                <w:i w:val="false"/>
                <w:color w:val="000000"/>
                <w:sz w:val="20"/>
              </w:rPr>
              <w:t>
1295 Краткосрочная дебиторская задолженность по расчетам от реализации финансовых активов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в соответствующий бюджет поступлений трансфертов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02"/>
          <w:p>
            <w:pPr>
              <w:spacing w:after="20"/>
              <w:ind w:left="20"/>
              <w:jc w:val="both"/>
            </w:pPr>
            <w:r>
              <w:rPr>
                <w:rFonts w:ascii="Times New Roman"/>
                <w:b w:val="false"/>
                <w:i w:val="false"/>
                <w:color w:val="000000"/>
                <w:sz w:val="20"/>
              </w:rPr>
              <w:t>
1046 КСН республиканского бюджета</w:t>
            </w:r>
          </w:p>
          <w:bookmarkEnd w:id="402"/>
          <w:p>
            <w:pPr>
              <w:spacing w:after="20"/>
              <w:ind w:left="20"/>
              <w:jc w:val="both"/>
            </w:pPr>
            <w:r>
              <w:rPr>
                <w:rFonts w:ascii="Times New Roman"/>
                <w:b w:val="false"/>
                <w:i w:val="false"/>
                <w:color w:val="000000"/>
                <w:sz w:val="20"/>
              </w:rPr>
              <w:t>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 Поступления трансфертов в бюджет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Отражение операций по возврату из бюджета излишне (ошибочно) уплаченных сумм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со счета дебиторской задолженности на счет кредиторской задолженности суммы на возврат из бюджета излишне (ошибочно) уплаченных сумм поступлений на основании заключения налоговых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03"/>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bookmarkEnd w:id="403"/>
          <w:p>
            <w:pPr>
              <w:spacing w:after="20"/>
              <w:ind w:left="20"/>
              <w:jc w:val="both"/>
            </w:pPr>
            <w:r>
              <w:rPr>
                <w:rFonts w:ascii="Times New Roman"/>
                <w:b w:val="false"/>
                <w:i w:val="false"/>
                <w:color w:val="000000"/>
                <w:sz w:val="20"/>
              </w:rPr>
              <w:t>
3284 Краткосрочная кредиторская задолженность по расчетам с плательщиками по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04"/>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bookmarkEnd w:id="404"/>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 бюджета излишне (ошибочно) уплаченных сумм поступлений на основании платежных поручений налоговых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05"/>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bookmarkEnd w:id="405"/>
          <w:p>
            <w:pPr>
              <w:spacing w:after="20"/>
              <w:ind w:left="20"/>
              <w:jc w:val="both"/>
            </w:pPr>
            <w:r>
              <w:rPr>
                <w:rFonts w:ascii="Times New Roman"/>
                <w:b w:val="false"/>
                <w:i w:val="false"/>
                <w:color w:val="000000"/>
                <w:sz w:val="20"/>
              </w:rPr>
              <w:t>
3284 Краткосрочная кредиторская задолженность по расчетам с плательщиками по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06"/>
          <w:p>
            <w:pPr>
              <w:spacing w:after="20"/>
              <w:ind w:left="20"/>
              <w:jc w:val="both"/>
            </w:pPr>
            <w:r>
              <w:rPr>
                <w:rFonts w:ascii="Times New Roman"/>
                <w:b w:val="false"/>
                <w:i w:val="false"/>
                <w:color w:val="000000"/>
                <w:sz w:val="20"/>
              </w:rPr>
              <w:t>
1046 КСН республиканского бюджета</w:t>
            </w:r>
          </w:p>
          <w:bookmarkEnd w:id="406"/>
          <w:p>
            <w:pPr>
              <w:spacing w:after="20"/>
              <w:ind w:left="20"/>
              <w:jc w:val="both"/>
            </w:pPr>
            <w:r>
              <w:rPr>
                <w:rFonts w:ascii="Times New Roman"/>
                <w:b w:val="false"/>
                <w:i w:val="false"/>
                <w:color w:val="000000"/>
                <w:sz w:val="20"/>
              </w:rPr>
              <w:t>
1047 КСН местных бюджетов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Отражение операций по займам полученным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КСН соответствующего бюджета внешних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407"/>
          <w:p>
            <w:pPr>
              <w:spacing w:after="20"/>
              <w:ind w:left="20"/>
              <w:jc w:val="both"/>
            </w:pPr>
            <w:r>
              <w:rPr>
                <w:rFonts w:ascii="Times New Roman"/>
                <w:b w:val="false"/>
                <w:i w:val="false"/>
                <w:color w:val="000000"/>
                <w:sz w:val="20"/>
              </w:rPr>
              <w:t>
1046 КСН республиканского бюджета</w:t>
            </w:r>
          </w:p>
          <w:bookmarkEnd w:id="407"/>
          <w:p>
            <w:pPr>
              <w:spacing w:after="20"/>
              <w:ind w:left="20"/>
              <w:jc w:val="both"/>
            </w:pPr>
            <w:r>
              <w:rPr>
                <w:rFonts w:ascii="Times New Roman"/>
                <w:b w:val="false"/>
                <w:i w:val="false"/>
                <w:color w:val="000000"/>
                <w:sz w:val="20"/>
              </w:rPr>
              <w:t>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08"/>
          <w:p>
            <w:pPr>
              <w:spacing w:after="20"/>
              <w:ind w:left="20"/>
              <w:jc w:val="both"/>
            </w:pPr>
            <w:r>
              <w:rPr>
                <w:rFonts w:ascii="Times New Roman"/>
                <w:b w:val="false"/>
                <w:i w:val="false"/>
                <w:color w:val="000000"/>
                <w:sz w:val="20"/>
              </w:rPr>
              <w:t>
3010 Краткосрочные внешние займы, полученные</w:t>
            </w:r>
          </w:p>
          <w:bookmarkEnd w:id="408"/>
          <w:p>
            <w:pPr>
              <w:spacing w:after="20"/>
              <w:ind w:left="20"/>
              <w:jc w:val="both"/>
            </w:pPr>
            <w:r>
              <w:rPr>
                <w:rFonts w:ascii="Times New Roman"/>
                <w:b w:val="false"/>
                <w:i w:val="false"/>
                <w:color w:val="000000"/>
                <w:sz w:val="20"/>
              </w:rPr>
              <w:t>
4010 Долгосрочные внешние займы полученные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задолженности по полученным внешним займам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09"/>
          <w:p>
            <w:pPr>
              <w:spacing w:after="20"/>
              <w:ind w:left="20"/>
              <w:jc w:val="both"/>
            </w:pPr>
            <w:r>
              <w:rPr>
                <w:rFonts w:ascii="Times New Roman"/>
                <w:b w:val="false"/>
                <w:i w:val="false"/>
                <w:color w:val="000000"/>
                <w:sz w:val="20"/>
              </w:rPr>
              <w:t>
3010 Краткосрочные внешние займы, полученные</w:t>
            </w:r>
          </w:p>
          <w:bookmarkEnd w:id="409"/>
          <w:p>
            <w:pPr>
              <w:spacing w:after="20"/>
              <w:ind w:left="20"/>
              <w:jc w:val="both"/>
            </w:pPr>
            <w:r>
              <w:rPr>
                <w:rFonts w:ascii="Times New Roman"/>
                <w:b w:val="false"/>
                <w:i w:val="false"/>
                <w:color w:val="000000"/>
                <w:sz w:val="20"/>
              </w:rPr>
              <w:t>
4010 Долгосрочные внешние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10"/>
          <w:p>
            <w:pPr>
              <w:spacing w:after="20"/>
              <w:ind w:left="20"/>
              <w:jc w:val="both"/>
            </w:pPr>
            <w:r>
              <w:rPr>
                <w:rFonts w:ascii="Times New Roman"/>
                <w:b w:val="false"/>
                <w:i w:val="false"/>
                <w:color w:val="000000"/>
                <w:sz w:val="20"/>
              </w:rPr>
              <w:t>
1046 КСН республиканского бюджета</w:t>
            </w:r>
          </w:p>
          <w:bookmarkEnd w:id="410"/>
          <w:p>
            <w:pPr>
              <w:spacing w:after="20"/>
              <w:ind w:left="20"/>
              <w:jc w:val="both"/>
            </w:pPr>
            <w:r>
              <w:rPr>
                <w:rFonts w:ascii="Times New Roman"/>
                <w:b w:val="false"/>
                <w:i w:val="false"/>
                <w:color w:val="000000"/>
                <w:sz w:val="20"/>
              </w:rPr>
              <w:t>
1047 КСН местных бюджетов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КСН местных бюджетов внутренних займов из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11"/>
          <w:p>
            <w:pPr>
              <w:spacing w:after="20"/>
              <w:ind w:left="20"/>
              <w:jc w:val="both"/>
            </w:pPr>
            <w:r>
              <w:rPr>
                <w:rFonts w:ascii="Times New Roman"/>
                <w:b w:val="false"/>
                <w:i w:val="false"/>
                <w:color w:val="000000"/>
                <w:sz w:val="20"/>
              </w:rPr>
              <w:t>
3020 Краткосрочные внутренние займы, полученные</w:t>
            </w:r>
          </w:p>
          <w:bookmarkEnd w:id="411"/>
          <w:p>
            <w:pPr>
              <w:spacing w:after="20"/>
              <w:ind w:left="20"/>
              <w:jc w:val="both"/>
            </w:pPr>
            <w:r>
              <w:rPr>
                <w:rFonts w:ascii="Times New Roman"/>
                <w:b w:val="false"/>
                <w:i w:val="false"/>
                <w:color w:val="000000"/>
                <w:sz w:val="20"/>
              </w:rPr>
              <w:t>
4020 Долгосрочные внутренние займы полученные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в республиканский бюджет внутренних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12"/>
          <w:p>
            <w:pPr>
              <w:spacing w:after="20"/>
              <w:ind w:left="20"/>
              <w:jc w:val="both"/>
            </w:pPr>
            <w:r>
              <w:rPr>
                <w:rFonts w:ascii="Times New Roman"/>
                <w:b w:val="false"/>
                <w:i w:val="false"/>
                <w:color w:val="000000"/>
                <w:sz w:val="20"/>
              </w:rPr>
              <w:t>
3020 Краткосрочные внутренние займы, полученные</w:t>
            </w:r>
          </w:p>
          <w:bookmarkEnd w:id="412"/>
          <w:p>
            <w:pPr>
              <w:spacing w:after="20"/>
              <w:ind w:left="20"/>
              <w:jc w:val="both"/>
            </w:pPr>
            <w:r>
              <w:rPr>
                <w:rFonts w:ascii="Times New Roman"/>
                <w:b w:val="false"/>
                <w:i w:val="false"/>
                <w:color w:val="000000"/>
                <w:sz w:val="20"/>
              </w:rPr>
              <w:t>
4020 Долгосрочные внутренние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Отражение прочих операций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из КСН соответствующего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Расходы по КСН республиканского и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13"/>
          <w:p>
            <w:pPr>
              <w:spacing w:after="20"/>
              <w:ind w:left="20"/>
              <w:jc w:val="both"/>
            </w:pPr>
            <w:r>
              <w:rPr>
                <w:rFonts w:ascii="Times New Roman"/>
                <w:b w:val="false"/>
                <w:i w:val="false"/>
                <w:color w:val="000000"/>
                <w:sz w:val="20"/>
              </w:rPr>
              <w:t>
1046 КСН республиканского бюджета</w:t>
            </w:r>
          </w:p>
          <w:bookmarkEnd w:id="413"/>
          <w:p>
            <w:pPr>
              <w:spacing w:after="20"/>
              <w:ind w:left="20"/>
              <w:jc w:val="both"/>
            </w:pPr>
            <w:r>
              <w:rPr>
                <w:rFonts w:ascii="Times New Roman"/>
                <w:b w:val="false"/>
                <w:i w:val="false"/>
                <w:color w:val="000000"/>
                <w:sz w:val="20"/>
              </w:rPr>
              <w:t>
1047 КСН местных бюджетов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расходов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расходов по КСН соответствующего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Расходы по КСН республиканского и местных бюджетов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доходов от налоговых и неналоговых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14"/>
          <w:p>
            <w:pPr>
              <w:spacing w:after="20"/>
              <w:ind w:left="20"/>
              <w:jc w:val="both"/>
            </w:pPr>
            <w:r>
              <w:rPr>
                <w:rFonts w:ascii="Times New Roman"/>
                <w:b w:val="false"/>
                <w:i w:val="false"/>
                <w:color w:val="000000"/>
                <w:sz w:val="20"/>
              </w:rPr>
              <w:t>
6081 Доходы от налоговых поступлений в бюджет</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6082 Доходы от неналоговых поступлений в бюджет</w:t>
            </w:r>
          </w:p>
          <w:p>
            <w:pPr>
              <w:spacing w:after="20"/>
              <w:ind w:left="20"/>
              <w:jc w:val="both"/>
            </w:pPr>
            <w:r>
              <w:rPr>
                <w:rFonts w:ascii="Times New Roman"/>
                <w:b w:val="false"/>
                <w:i w:val="false"/>
                <w:color w:val="000000"/>
                <w:sz w:val="20"/>
              </w:rPr>
              <w:t>
</w:t>
            </w:r>
            <w:r>
              <w:rPr>
                <w:rFonts w:ascii="Times New Roman"/>
                <w:b w:val="false"/>
                <w:i w:val="false"/>
                <w:color w:val="000000"/>
                <w:sz w:val="20"/>
              </w:rPr>
              <w:t>6200 Доходы от управления активами</w:t>
            </w:r>
          </w:p>
          <w:p>
            <w:pPr>
              <w:spacing w:after="20"/>
              <w:ind w:left="20"/>
              <w:jc w:val="both"/>
            </w:pPr>
            <w:r>
              <w:rPr>
                <w:rFonts w:ascii="Times New Roman"/>
                <w:b w:val="false"/>
                <w:i w:val="false"/>
                <w:color w:val="000000"/>
                <w:sz w:val="20"/>
              </w:rPr>
              <w:t>
6110 Доходы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доходов от поступлений трансфертов (субвенций, бюджетных изъятий)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 Поступления трансфертов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доходов от реализации основного капитала и финансовых активов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финансовых результатов отчетного года на финансовый результат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Операции по распределяемым таможенным пошлинам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Поступление налоговых платежей от налогоплательщиков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Прочие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излишне (ошибочно) уплаченных сумм распределяемых таможенных пошлин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Прочие денежные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распределенной доли в республиканский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Прочие денежные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задолженности по распределяемым таможенным пошлинам перед государствами-членами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 Краткосрочная кредиторская задолженность по распределяемым таможенным пошлинам перед государствами-членами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распределенной доли на счета государств-членов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 Краткосрочная кредиторская задолженность по распределяемым таможенным пошлинам перед государствами-членами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Прочие денежные средства</w:t>
            </w:r>
          </w:p>
        </w:tc>
      </w:tr>
    </w:tbl>
    <w:bookmarkStart w:name="z669" w:id="415"/>
    <w:p>
      <w:pPr>
        <w:spacing w:after="0"/>
        <w:ind w:left="0"/>
        <w:jc w:val="both"/>
      </w:pPr>
      <w:r>
        <w:rPr>
          <w:rFonts w:ascii="Times New Roman"/>
          <w:b w:val="false"/>
          <w:i w:val="false"/>
          <w:color w:val="000000"/>
          <w:sz w:val="28"/>
        </w:rPr>
        <w:t>
      Примечание:</w:t>
      </w:r>
    </w:p>
    <w:bookmarkEnd w:id="415"/>
    <w:bookmarkStart w:name="z670" w:id="416"/>
    <w:p>
      <w:pPr>
        <w:spacing w:after="0"/>
        <w:ind w:left="0"/>
        <w:jc w:val="both"/>
      </w:pPr>
      <w:r>
        <w:rPr>
          <w:rFonts w:ascii="Times New Roman"/>
          <w:b w:val="false"/>
          <w:i w:val="false"/>
          <w:color w:val="000000"/>
          <w:sz w:val="28"/>
        </w:rPr>
        <w:t>
      Расшифровка аббревиатур:</w:t>
      </w:r>
    </w:p>
    <w:bookmarkEnd w:id="416"/>
    <w:bookmarkStart w:name="z671" w:id="417"/>
    <w:p>
      <w:pPr>
        <w:spacing w:after="0"/>
        <w:ind w:left="0"/>
        <w:jc w:val="both"/>
      </w:pPr>
      <w:r>
        <w:rPr>
          <w:rFonts w:ascii="Times New Roman"/>
          <w:b w:val="false"/>
          <w:i w:val="false"/>
          <w:color w:val="000000"/>
          <w:sz w:val="28"/>
        </w:rPr>
        <w:t>
      КСН – контрольный счет наличности;</w:t>
      </w:r>
    </w:p>
    <w:bookmarkEnd w:id="417"/>
    <w:bookmarkStart w:name="z672" w:id="418"/>
    <w:p>
      <w:pPr>
        <w:spacing w:after="0"/>
        <w:ind w:left="0"/>
        <w:jc w:val="both"/>
      </w:pPr>
      <w:r>
        <w:rPr>
          <w:rFonts w:ascii="Times New Roman"/>
          <w:b w:val="false"/>
          <w:i w:val="false"/>
          <w:color w:val="000000"/>
          <w:sz w:val="28"/>
        </w:rPr>
        <w:t>
      НДС – налог на добавленную стоимость.</w:t>
      </w:r>
    </w:p>
    <w:bookmarkEnd w:id="4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