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e479" w14:textId="6eee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сфере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февраля 2021 года № 53. Зарегистрирован в Министерстве юстиции Республики Казахстан 13 февраля 2021 года № 22203.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приказы в сфере строительной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года № 53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строительной деятельности,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10401, опубликован 23 марта 2015 года в информационно-правовой системе "Әділет")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23-2)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утвержденных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на портале для организации проведения строительства по принципу "одного окна" предоставляет регулярные отчеты на ежемесячной основе к 5 числу следующего месяца после подачи уведомления о начале строительно-монтажных работ в органы государственного архитектурно-строительного контроля о ходе строительства и качестве выполняемых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(с приложением фотоотчета);";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представляет ежемесячный отчет заказчику о ходе реализации проектов по форме, утверждаемой заказчиком.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объектов финансируемых за счет государственных инвестиций и средств квазигосударственного сектора также представляет ежемесячный отчет заказчику по контролю использования материалов, оборудований, изделий и конструкций отечественных товаров производителей согласно проектно-сметной документации.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инжиниринговых услуг в сфере архитектурной, градостроительной и строительной деятельности форму отчета о ходе строительства и качестве выполняемых работ,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промышленности и строительства  РК от 09.06.2026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строительной деятельности,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инжиниринговых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ресурсе: www.miid.gov.kz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строительства и качестве выполняемых работ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Индекс: СКВР-1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Периодичность: ежемесячная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Круг лиц, представляющих информацию: Физические и юридические лица, осуществляющие услуги технического надзора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Куда представляется форма: Органы государственного архитектурно-строительного контроля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представления: один раз в месяц, не позднее 5 числа месяца, следующего за отчетным периодом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отчета, время и дата сдачи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орган (наименование органа государственного архитектурно-строительного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(месяц,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 (полное наименование объекта)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(адрес объекта)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Талон-уведомление о начале деятельности производства строительно-монтажных работ (далее-СМР) (дата и № принятия талона)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объекта: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 – повышенный,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– нормальный,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– нормальный технически не сложный,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пониженный)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(для юридических лиц наименование организации – бизнес идентификационный номер (далее - БИН)/для физических лиц фамилия, имя, отчество (при его наличии) – индивидуальный идентификационный номер (далее – ИИН)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(наименование организации – БИН)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Субподрядные организации (наименование организации – БИН)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 (наименование организации – БИН)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 (для юридических лиц наименование организации – БИН, для физических лиц фамилия, имя, отчество (при его наличии) - ИИН)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 (для юридических лиц наименование организации - БИН, для физических лиц фамилия, имя, отчество (при его наличии) - ИИН)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технического надзора (фамилия, имя, отчество (при его наличии) - ИИН)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общая готовность: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фундамент: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каркас: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кровля: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инженерные сети: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отделочные работы: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слаботочные системы: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благоустройство: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протяженность: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- // -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- // -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(для объектов финансируемых за счет государственных инвестиций и средств квазигосударственного сектора)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использованных материалов млн.тг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использованы материалы отечественных товаров производителей млн. тг (%)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СМР календарному графику производства работ (да/нет)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исполнительно-технической документации (ведется/не ведется в полном объеме согласно СН РК 1.03-00-2011* Строительное производство. Организация строительства предприятий, зданий и сооружений)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строительной площадки и соблюдение требований нормативно-технических документов (далее-НТД) при производстве СМР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паспорт объекта: (соответствует / не соответствует СН РК 1.03-00-2011* Строительное производство. Организация строительства предприятий, зданий и 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ограждение: (соответствует / не соответствует ГОСТ 23407-78, СП РК 3.02-142-2014)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имеется / отсутствует пункт мойки колес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имеется / отсутствует устройство или бункер для сбора мусора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имеются / отсутствуют твердые покрытия внутриплощадочных проездов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соблюдаются / не соблюдаются требования по охране окружающей среды, безопасности строительных работ для окружающей территории и населения при производстве СМР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задействованных инженерно-технических работников (далее-ИТР) (фамилия, имя, отчество (при его наличии) - ИИН, специализация, № и дата аттестата, аттестационный центр - БИН, наименование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проекте не требующих прохождения повторной экспертизы (суть изменения, основание для изменения, дата согласования изменения авторским надзором, результат согласования)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замечания за отчетный период (замечание, дата выдачи замечания, дата устранения замечания, необходимые меры, статус, фотофиксация)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Фотофиксация на объекте (только файлы gif, jpg, jpeg, png размером не более 5 мегабайт)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связанных с приведенными в настоящем отчете сведениями, обязуюсь своевременно сообщать в органы государственного архитектурно-строительного контроля и надзора. За достоверность сведений, содержащихся в отчете и (или) прилагаемых к отчету документах несу ответственность.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(ЭЦП) эксперта _____(_________) Электронная цифровая подпись (ЭЦП) руководителя организации _____(_____)</w:t>
      </w:r>
    </w:p>
    <w:bookmarkEnd w:id="29"/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ходе строительства и качестве выполняемых работ"</w:t>
      </w:r>
    </w:p>
    <w:bookmarkEnd w:id="31"/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СКВР-1, периодичность: ежемесячная)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по отчету о ходе строительства и качестве выполняемых работ (далее – Форма) детализирует порядок ее заполнения.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осуществляющими услуги технического надзора.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электронной цифровой подписью ответственного эксперта технического надзора и руководителя аккредитованного юридического лица, либо лица, уполномоченного на право подписи таких документов.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ежемесячно не позднее пятого числа месяца, следующего за отчетным.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8"/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составляется автоматически информационным порталом для организации проведения строительства по принципу "одного окна" при сдаче отчета. 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органа государственного архитектурно-строительного контроля принимающий отчет.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период строительства за который подается отчет.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полное наименование объекта согласно заключению экспертизы.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месторасположение (адрес) объекта строительства.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и дата талона уведомления о начале СМР.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уровень ответственности строящегося объекта согласно заключению экспертизы.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реквизиты заказчика строительства.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реквизиты генерального подрядчика строительства.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реквизиты задействованных субподрядных организаций.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реквизиты генерального проектировщика.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реквизиты авторского надзора.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реквизиты технического надзора.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данные задействованных на объекте экспертов технического надзора.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данные (в процентах) о готовности объекта по отдельным конструктивным частям: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готовность (в процентах);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фундамент (в процентах);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каркас (в процентах);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кровля (в процентах);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сети (в процентах);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отделочные работы (в процентах);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слаботочные системы (в процентах);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благоустройство (в процентах);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протяженность (в процентах);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10), 11) заполняется при наличии у объекта иных конструктивных частей, отсутствующих в данной графе;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данные (в млн.тенге и процентах) по доле местного содержания в использованных при строительстве материалов (для объектов финансируемых за счет государственных инвестиций и средств квазигосударственного сектора).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соответствие или несоответствие выполненных СМР календарному графику производства работ.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информация по ведению строительной документации согласно СН РК 1.03-00-2011* "Строительное производство. Организация строительства предприятий, зданий и сооружений".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сведения о содержании строительной площадки и соблюдении требований НТД при производстве СМР: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заполняется соответствие паспорта объекта на СН РК 1.03-00-2011* "Строительное производство. Организация строительства предприятий, зданий и сооружений";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заполняется соответствие ограждения на ГОСТ 23407-78 "Ограждения инвентарные строительных площадок и участков производства строительно-монтажных работ. Технические условия.", СП РК 3.02-142-2014 "Проектирование ограждений площадок и участков предприятий, зданий и сооружений";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заполняется информация о наличии или отсутствии пункта мойки колес (при необходимости);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заполняется информация о наличии или отсутствии бункера для сбора мусора (при необходимости);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заполняется информация о наличии или отсутствии твердых покрытий внутриплощадочных проездов;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заполняется информация о соблюдении требований по охране окружающей среды, безопасности строительных работ для окружающей территории и населения при производстве СМР (СН РК 1.03-05-2011 "Охрана труда и техника безопасности в строительстве").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сведения о составе ИТР подрядной организации задействованные на объекте.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сведения об изменениях в проекте не требующих прохождения повторной экспертизы.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сведения выданных замечаний за отчетный период (замечание, дата выдачи замечания, дата устранения замечания, необходимые меры, статус, фотофиксация).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прилагаются фотоматериалы объекта в форматах gif, jpg, jpeg, png размером не более 5 мегабайт.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 указывается примечание по объекту.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строительной деятельности,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 РК от 09.06.2026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