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a573" w14:textId="772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февраля 2021 года № 29. Зарегистрирован в Министерстве юстиции Республики Казахстан 9 февраля 2021 года № 22170. Утратил силу приказом Министра труда и социальной защиты населения Республики Казахстан от 24 мая 2023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11507, опубликован 20 июля 2015 года в информационно-правовой системе нормативных правовых актов Республики Казахстан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пособий (далее – уполномоченный орган по назначению пособия) – территориальные подразделения уполномоченного государственного органа;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– заявитель, которому назначено пособие на рождение, пособие по уходу и (или) пособие многодетной семье и (или) пособие воспитывающему ребенка-инвалида и (или) пособие по уходу за инвалидом первой группы с детства и (или) пособие многодетной матери;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выдаче пособий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отделения Государственной корпорации – городские, районные отделения Государственной корпорации;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филиалы Государственной корпорации – областные, городов республиканского значения и столицы филиалы Государственной корпорации;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заявителей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подразделение медико-социальной экспертизы (далее – подразделение МСЭ) – структурное подразделение уполномоченного государственного органа по назначению пособия, проводящее медико-социальную экспертизу;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лицо, обращающееся за назначением пособий;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заявка – сведения, необходимые для назначения пособия на рождение, пособия по уходу, пособия многодетной семье, пособия воспитывающему ребенка-инвалида, пособия по уходу за инвалидом первой группы с детства и пособия многодетной матери в форме электронного документа, удостоверенного электронной цифровой подписью Государственной корпорации;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электронное заявление – заявление, в форме электронного документа, удостоверенного электронной цифровой подписью;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макет дела – электронный макет дела получателя пособия, формируемый Государственной корпорацией;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по уходу назначается со дня рождения по достижении ребенком возраста одного года, а в случаях усыновления (удочерения) ребенка (детей) и назначения опеки над ребенком, оставшимся без попечения родителей, в возрасте до одного года - со дня вступления в законную силу решения суда об усыновлении (удочерении) ребенка (детей) или со дня принятия решения об установлении опеки (попечительства).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пособия по уходу в составе семьи учитываются рожденные живыми, усыновленные (удочеренные), а также взятые под опеку (попечительство) дети, сводные дети, если они не учтены в семье другого родителя.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составе семьи не учитываются дети, в отношении которых родители лишены родительских прав или ограничены в родительских правах.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пособия по уходу после смерти ребенка, не достигшего возраста одного года, пособие по уходу назначается по месяц смерти включительно.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уходу кандасам назначается со дня рождения ребенка, но не ранее даты установления статуса кандаса.";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пособий на рождение и по уходу заявитель обращается в уполномоченный орган по назначению пособий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прилагаемыми документами, указанными в стандарте государственной услуги "Назначение пособий на рождение ребенка и по уходу за ребенком"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для назначения пособий на рождение и по уходу не требуется при назначении пособия через проактивную услугу в соответствии с Законом Республики Казахстан "О государственных услугах".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указанные в электронном заявлении заявителя получают из соответствующих государственных информационных систем через шлюз "электронного правительства" (далее – информационные системы) в соответствии с запросами в информационные системы государственных органов и (или) организаций согласно приложению 2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пособий на рождение и по уходу представление свидетельства о рождении ребенка (детей) либо справки, содержащей сведения из записей актов гражданского состояния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а также документа, подтверждающего установление опеки (попечительства) над ребенком или сведении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пособий на рождение ребенка и по уходу за ребенком" согласно приложению 1-1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рождения ребенка (детей) по выбору услугополучателя государственная услуга "Назначение пособий на рождение ребенка и по уходу за ребенком" оказывается по принципу "одного заявления".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Пособие многодетной семье назначается со дня обращения в уполномоченный орган по назначению пособия через Государственную корпорацию за назначением пособия. Днем обращения считается день подачи заявления.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для назначения пособие многодетной семье не требуется при назначении пособия через проактивную услугу в соответствии с Законом Республики Казахстан "О государственных услугах".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пособия многодетной семье в составе семьи учитываются рожденные живыми, усыновленные (удочеренные), а также взятые под опеку (попечительство) дети, сводные дети, если они не учтены в семье другого родителя.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составе семьи не учитываются дети, в отношении которых родители лишены родительских прав или ограничены в родительских правах.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пособия многодетной семье к заявлению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прилагаются документы, указанные в стандарте государственной услуги "Назначение пособия многодетной семье" согласно приложению 3-1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(или)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пособий многодетной семье, представление свидетельства о рождении ребенка (детей),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документа, подтверждающего установление опеки (попечительства) над ребенком или сведения об усыновлении (удочерении) из актовой записи о рождении, а также сведения об учебе на очном отделении учебного заведения,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"Назначение пособия многодетной семье" согласно приложению 3-1 к настоящим Правилам.";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первичном установлении инвалидности ребенку, заявитель обращается за назначением пособия воспитывающему ребенка-инвалида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приказом Министра здравоохранения и социального развития Республики Казахстан от 14 апреля 2015 года № 223 (зарегистрированный в Реестре государственной регистрации нормативных правовых актов за № 11110) (далее – Приказ № 223).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Пособие многодетной матери назначается со дня обращения за назначением пособия. Днем обращения считается день подачи заявления.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заявления для назначения пособие многодетной матери не требуется при назначении пособия через проактивную услугу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7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Порядок оказания через проактивную услугу по назначению пособий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При возникновении права на назначение пособий, по основаниям, предусмотренным Законом, инициируется посредством автоматизированной информационной системы Е-макет при регистрации телефонного номера абонентского устройства сотовой связи услугополучателя на веб-портале "электронного правительства" сообщение о возможности назначения пособий и выборе языка.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После получения согласия услугополучателя на оказание проактивной услуги, а также сведений, предусмотренных приложениями 1-1, 3-1, 7-1 к настоящим Правилам,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обращения за назначением пособий через проактивную услугу считается день получения согласия на назначение пособия.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35-3. При назначении пособий через проактивную услугу запрос в ИС государственных органов и (или) организаций для получения необходимых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3-1,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осуществляется посредством автоматизированной информационной системы Е-макет.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35-4. Отделение Государственной корпорации регистрирует электронную заявку, состоящую из электронных сведений, формирует ЭМД, с электронным проектом решения и удостоверяет его ЭЦП.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филиала Государственной корпорации и уполномоченного органа по назначению пособия предусмотрены пунктами 20 - 35 настоящих Правил.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35-5. В случае отсутствия или некорректности сведений в ЭМД, необходимых для принятия решения о назначении, уполномоченный орган по назначению пособия выносит решение об отказе в назначении пособий.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35-6. Отделение Государственной корпорации информирует заявителя о принятом решении о назначении или отказе в назначении пособия посредством sms-оповещения на мобильный телефон услугополучателя.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Sms-оповещения о назначении или об отказе в назначении пособия регистрируется в журнале sms-оповещений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информация о назначении пособия направляется в "личный кабинет" заявителя в форме электронного документа, удостоверенного ЭЦП уполномоченного лица.";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Отделение Государственной корпорации приостанавливает выплату соответствующих пособий с первого числа месяца, следующего за месяцем поступления сведений от заявителя и (или) из информационных систем на основании решения о приостановлении выплаты уполномоченного органа по назначению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отсутствии расходных операций три и более месяцев по банковскому счету получателя, представляемых уполномоченной организацией по выдаче пособий;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из числа получателей факта без вести пропавших лиц, находящихся в розыске, в том числе из информационных систем;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выявлении факта выезда получателей пособий и иждивенца(ев) на постоянное местожительства за пределы Республики Казахстан, в том числе из информационных систем;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истечении срока действия документа, удостоверяющего личность иностранца или лица без гражданства, кандаса, в том числе из информационных систем;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отбывании получателем пособия или инвалида первой группы с детства уголовного наказания, назначенного судом в виде лишения свободы;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проживании ребенка-инвалида (детей-инвалидов), инвалида первой группы с детства в государственных медико-социальных учреждениях (организациях), за исключением лиц, которым специальные социальные услуги предоставляются на платной основе, в том числе из информационных систем;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лишении государственной награды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выявлении факта смерти получателей пособий и иждивенца(ев), в том числе из информационных систем;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выявлении факта утраты или выхода из гражданства Республики Казахстан до получения вида на жительство иностранца, в том числе из информационных систем;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отсутствии факта очного обучения в учебном заведении на соответствующем курсе.";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Электронный макет дела получателя пособия, выехавшего в другие регионы Республики Казахстан, направляется по электронному запросу других отделений Государственной корпорации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справку-аттестат, удостоверенную ЭЦП отделения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223, и направляет в отделение Государственной корпорации по новому месту жительства получателя.";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5-1, 6-1, 7-1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8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пособий на рождение ребенка и по уходу за ребенком"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 обращении на портал, в Государственную корпорацию или через проактивную услугу – с момента регистрации пакета документов в Государственной корпорации – 7 (семь)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(-ов)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(-ых) документа (-ов) в Государственную корпорацию.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уведомляет заявителя о необходимости представления дополнительных документов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 бумажная/ проактивная/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оказания услуги через проактивную услугу результат оказания услуги предоставляется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на рождение и (или) пособия по уходу по форме согласно приложению 1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пособий на рождение и по уходу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сведения об усыновлении (удочерении) из актовой записи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и необходимых документов третьими лицами – доверенность, удостоверенной нотариусом или должностным лицом, совершающим нотариальные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пособий на рождение и по уходу представление свидетельства о рождении ребенка (детей) либо справки, содержащей сведения из записей актов гражданского состояния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а также документа, подтверждающего установление опеки (попечительства) над ребенком или сведении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заявление на назначение единовременного пособия на рождение ребенка и (или) пособия по уходу через портал электронного правительства в форме электронного документа, удостоверенного ЭЦП услугополучателя, по форме согласно приложению 11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назначении пособия –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проактивную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услугополучателя, свидетельства (свидетельства) о рождении ребенка (детей) или выписка из актовой записи о рождении, свидетельства о заключении (расторжении) брака (супружества), документ, подтверждающий установление опеки (попечительства) над ребенком или сведения об усыновлении (удочерении) из актовой записи о рождении, сведение, подтверждающее регистрацию по месту жительства, сведения о номере банковского счета, указанных в электронном заявлении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назначении пособий в электронной форме через портал при условии наличия ЭЦП.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пособий на рождение ребенка и по уходу за ребенком через проактивную услугу предоставляется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 свидетельство (свидетельства) о рождении ребенка (детей) по выбору услугополучателя государственная услуга "Назначение пособий на рождение ребенка и по уходу за ребенком" оказывается по принципу "одного заявления".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многодетной семье"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оказание государственной услуги: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 обращении в Государственную корпорацию или через проактивную услугу – с момента регистрации пакета документов в Государственной корпорации – 7 (семь)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(-ов)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(-ых) документа (-ов) в Государственную корпорацию.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уведомляет заявителя о необходимости представления дополнительных документов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оказания услуги через проактивную услугу результат оказания услуги предоставляется посредством sms-оповещения на мобильный телефон услугополучателя.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оказания государственной услуги в Государственную корпорацию услугополучатель (или его представитель по нотариально заверенной доверенности, удостоверенной нотариусом или должностным лицом, совершающим нотариальные действия) предоставляет заявление для назначения пособия многодетной семье по форме согласно приложению 3 к настоящим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многодетной семье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сведения об усыновлении (удочерении) из актовой записи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учебного заведения по форме согласно приложению 6 к Приказу № 223, если иждивенцы в возрасте от восемнадцати до двадцати трех лет являются обучающимися очной формы обучения, предоставляемая ежегодно.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пособий многодетной семье, представление свидетельства о рождении ребенка (детей),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документа, подтверждающего установление опеки (попечительства) над ребенком или сведения об усыновлении (удочерении) из актовой записи о рождении, а также сведения об учебе на очном отделении учебного заведения,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проактивную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услугополучателя, свидетельства о рождении ребенка (детей) или выписка из актовой записи о рождении, свидетельства о заключении (расторжении) брака (супружества), документ, подтверждающий установление опеки (попечительства) над ребенком или сведения об усыновлении (удочерении) из актовой записи о рождении, сведение, подтверждающее регистрацию по месту жительства, сведения о номере банковского счета, указанных в электронном заявлении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назначении пособий в электронной форме через портал при условии наличия ЭЦП.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многодетной семье через проактивную услугу предоставляется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17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матери или отцу, усыновителю (удочерителю), опекуну (попечителю), воспитывающему ребенка-инвалида"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корпорацию, услугодателю, на портал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автоматизированная)/бумажная/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 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для оказания государственной услуги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воспитывающему ребенка-инвалида по форме согласно приложению 5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воспитывающему ребенка-инвалида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сведение об усыновлении (удочерении) из актовой записи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инвалидности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воспитывающему ребенка-инвалида представление свидетельства о рождении ребенка (детей) либо выписки из актовой записи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справки об инвалидности ребенка, а также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заявление на назначение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через веб-портал "электронного правительства" в форме электронного документа, удостоверенного ЭЦП услугополучателя, по форме согласно приложению 12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справки об инвалидности ребенка,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2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по уходу за инвалидом первой группы с детства"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территориальные подразделения Комитета труда, социальной защиты и миграции Министерства (далее – услугодатель);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услугодателю, в Государственную корпорацию, на портал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по уходу за инвалидом первой группы с детства по форме согласно приложению 6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заявителя: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установление опеки (попечительства) над инвалидом первой группы с детства – в случае установления опеки (попечительства) над инвалидом первой группы с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лица, определенного как осуществляющий уход за инвалидом первой группы с детства: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по уходу за инвалидом первой группы с детства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сведения о номере банковского счета в уполномоченной организации по выдаче пособий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дееспособности лица, определенного как осуществляющий уход за инвалидом первой группы с детства, проверяются по документу, удостоверяющему личность, в информационной системе "Государственная база данных физических лиц" Министерства юстиции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по уходу за инвалидом первой группы с детства представление документа, подтверждающего установление опеки над инвалидом первой группы с детства, а также справки об инвалидности инвалида первой группы с детства, сведений об отсутствии факта состояния на учете в центре психического здоровья,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назначение пособия по уходу за инвалидом первой группы с детства посредством веб-портала "электронного правительства" в форме электронного документа, удостоверенного ЭЦП услугополучателя, по форме согласно приложению 13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удостоверяющие личность и регистрацию по месту жительства заявителя и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 лица, определенного как осуществляющий уход, и инвалида первой группы с детства),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а также при наличии у заявителя факта смены лица, осуществляющего уход за инвалидом первой группы с детства более двух раз в течение календарного года, при наличии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контакт-центр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2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 или через проактивную услугу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(-ов) – на срок 30 (тридцать) дней, при этом, если документы дооформлены, государственная услуга оказывается в течение 7 (семи) рабочих дней со дня предоставления дополнительного (-ых) документа (-ов) в Государственную корпорацию.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уведомляет заявителя о необходимости представления дополнительных документов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проактивную услугу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Трудовому кодексу Республики Казахстан.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многодетной матери по форме согласно приложению 7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награждение или получение звания многодетной матери, награжденной подвеской "Алтын алқа", "Күміс алқа" или получившей ранее звание "Мать-героиня", награжденной орденами "Материнская слава" I и II степени.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проактивную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удостоверяющие личность и регистрацию по месту жительства заявителя (для подтверждения факта проживания), документа, подтверждающего награждение или получение звания многодетной матери, награжденной подвеской "Алтын алқа", "Күміс алқа" или получившей ранее звание "Мать-героиня", награжденной орденами "Материнская слава" I и II степени,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контакт-центр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пособие многодетной матери через проактивную услугу предоставляется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