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61ae" w14:textId="0436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21 января 2021 года № 38. Зарегистрирован в Министерстве юстиции Республики Казахстан 25 января 2021 года № 22115. Утратил силу приказом Министра финансов Республики Казахстан от 24 июня 2025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24.06.2025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февраля 2018 года № 136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 (зарегистрирован в Реестре государственной регистрации нормативных правовых актов под № 16423, опубликован 16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государственные органы, финансируемые из республиканского бюджета, Национальный Банк Республики Казахстан (по согласованию), Министерство юстиции Республики Казахстан (при наличии постановления суда о принудительном исполнении)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подразделениями, за исключением поступлений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за исключением поступлений от организаций нефтяного сектора и в Фонд компенсации потерпевшим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центральными государственными органами, их территориальными подразделениями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республиканского бюджета, на организации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от организаций нефтяного сектора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конфискованного имущества, имущества, безвозмездно перешедшего на основании постановления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в республиканскую собственность, в том числе товаров и транспортных средств, оформленных в таможенном режиме отказа в пользу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Национального Банка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исполнительный 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возмещения потерь сельскохозяйственного производства при изъятии сельскохозяйственных угодий для использования их в целях, не связанных с ведением сельского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сельскохозяйственного назначения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 Министерства по чрезвычайным ситуациям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мобилизационного резерва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материальных ценностей государственного материального резерва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20,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среднесрочные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краткосрочные казначейские обязательства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государственных эмиссионных ценных бумаг на организованном рынке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Правительством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государств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от иностранных коммерческих банков и фирм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долговые обязательства, размещенные на внешних рынках капиталов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эмиссионные ценные бумаги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