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dbae3" w14:textId="cddba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по статистике Министерства национальной экономики Республики Казахстан от 4 февраля 2020 года № 16 "Об утверждении статистических форм общегосударственных статистических наблюдений по статистике инвестиций и строительства и инструкций по их заполнению"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Бюро национальной статистики Агентства по стратегическому планированию и реформам Республики Казахстан от 13 января 2021 года № 3. Зарегистрирован в Министерстве юстиции Республики Казахстан 19 января 2021 года № 22083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4 февраля 2020 года № 16 "Об утверждении статистических форм общегосударственных статистических наблюдений по статистике инвестиций и строительства и инструкций по их заполнению" (зарегистрирован в Реестре государственной регистрации нормативных правовых актов № 19994, опубликован 13 февраля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19 марта 2010 года "О государственной статистике" и с подпунктом 24)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об Агентстве по стратегическому планированию и реформам Республики Казахстан, утвержденного Указом Президента Республики Казахстан от 5 октября 2020 года № 427,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планирования статистической деятельности совместно с Юридическим управлением Бюро национальной статистики Агентства по стратегическому планированию и реформам Республики Казахстан обеспечить в установленном законодательством порядке: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Бюро национальной статистики Агентства по стратегическому планированию и реформам Республики Казахстан.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планирования статистической деятельности Бюро национальной статистики Агентства по стратегическому планированию и реформам Республики Казахстан довести настоящий приказ до структурных и территориальных подразделений Бюро национальной статистики Агентства по стратегическому планированию и реформам Республики Казахстан для руководства и использования в работе.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оставляю за собой.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Айдапкелов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