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954f" w14:textId="fd39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Чингирлауского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6 января 2020 года № 49-6. Зарегистрировано Департаментом юстиции Западно-Казахстанской области 10 января 2020 года № 5930. Утратило силу решением Чингирлауского районного маслихата Западно-Казахстанской области от 8 февраля 2021 года № 3-1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08.02.2021 </w:t>
      </w:r>
      <w:r>
        <w:rPr>
          <w:rFonts w:ascii="Times New Roman"/>
          <w:b w:val="false"/>
          <w:i w:val="false"/>
          <w:color w:val="ff0000"/>
          <w:sz w:val="28"/>
        </w:rPr>
        <w:t>№ 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25 декабря 2019 года №49-1 "О районном бюджете на 2020-2022 годы" (зарегистрированное в Реестре государственной регистрации нормативных правовых актов №5908),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Акбулакского сельского округа Чингирлауского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62 314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306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61 923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62 314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Чингирлауского районного маслихата Западно-Казахстанской области от 24.11.2020 </w:t>
      </w:r>
      <w:r>
        <w:rPr>
          <w:rFonts w:ascii="Times New Roman"/>
          <w:b w:val="false"/>
          <w:i w:val="false"/>
          <w:color w:val="000000"/>
          <w:sz w:val="28"/>
        </w:rPr>
        <w:t>№ 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Утвердить бюджет Актауского сельского округа Чингирлауского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49 881 тысяча тенге: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 тысяч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371 тысяча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49 462 тысячи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49 881 тысяча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Чингирлауского районного маслихата Западно-Казахстанской области от 24.11.2020 </w:t>
      </w:r>
      <w:r>
        <w:rPr>
          <w:rFonts w:ascii="Times New Roman"/>
          <w:b w:val="false"/>
          <w:i w:val="false"/>
          <w:color w:val="000000"/>
          <w:sz w:val="28"/>
        </w:rPr>
        <w:t>№ 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Утвердить бюджет Акшатского сельского округа Чингирлауского района на 2020-2022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66 793 тысячи тенге: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140 тысяч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511 тысяч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66 142 тысячи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66 793 тысячи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Чингирлауского районного маслихата Западно-Казахстанской области от 24.11.2020 </w:t>
      </w:r>
      <w:r>
        <w:rPr>
          <w:rFonts w:ascii="Times New Roman"/>
          <w:b w:val="false"/>
          <w:i w:val="false"/>
          <w:color w:val="000000"/>
          <w:sz w:val="28"/>
        </w:rPr>
        <w:t>№ 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Утвердить бюджет Алмазненского сельского округа Чингирлауского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25 063 тысячи тенге: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 тысяч тенге;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591 тысяча тенге;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24 383 тысячи тенге;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25 063 тысячи тенге;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Чингирлауского районного маслихата Западно-Казахстанской области от 24.11.2020 </w:t>
      </w:r>
      <w:r>
        <w:rPr>
          <w:rFonts w:ascii="Times New Roman"/>
          <w:b w:val="false"/>
          <w:i w:val="false"/>
          <w:color w:val="000000"/>
          <w:sz w:val="28"/>
        </w:rPr>
        <w:t>№ 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Утвердить бюджет Ардакского сельского округа Чингирлауского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35 014 тысяч тенге: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 тысяч тенге;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581 тысяча тенге;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34 385 тысяч тенге;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35 014 тысяч тенге;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Чингирлауского районного маслихата Западно-Казахстанской области от 24.11.2020 </w:t>
      </w:r>
      <w:r>
        <w:rPr>
          <w:rFonts w:ascii="Times New Roman"/>
          <w:b w:val="false"/>
          <w:i w:val="false"/>
          <w:color w:val="000000"/>
          <w:sz w:val="28"/>
        </w:rPr>
        <w:t>№ 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Утвердить бюджет Ащысайского сельского округа Чингирлауского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27 946 тысяч тенге: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104 тысячи тенге;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907 тысяч тенге;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26 935 тысяч тенге;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27 946 тысяч тенге;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Чингирлауского районного маслихата Западно-Казахстанской области от 24.11.2020 </w:t>
      </w:r>
      <w:r>
        <w:rPr>
          <w:rFonts w:ascii="Times New Roman"/>
          <w:b w:val="false"/>
          <w:i w:val="false"/>
          <w:color w:val="000000"/>
          <w:sz w:val="28"/>
        </w:rPr>
        <w:t>№ 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Утвердить бюджет Карагашского сельского округа Чингирлауского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31 482 тысячи тенге: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 тысяч тенге;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332 тысячи тенге;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31 065 тысяч тенге;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31 482 тысячи тенге;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Чингирлауского районного маслихата Западно-Казахстанской области от 24.11.2020 </w:t>
      </w:r>
      <w:r>
        <w:rPr>
          <w:rFonts w:ascii="Times New Roman"/>
          <w:b w:val="false"/>
          <w:i w:val="false"/>
          <w:color w:val="000000"/>
          <w:sz w:val="28"/>
        </w:rPr>
        <w:t>№ 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Утвердить бюджет Чингирлауского сельского округа Чингирлауского района на 2020-2022 годы согласно приложениям 22, 23 и 24 соответственно, в том числе на 2020 год в следующих объемах: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315 098 тысяч тенге: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7 401 тысяча тенге;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307 697 тысяч тенге;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316 966 тысяч тенге;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-1 868 тысяч тенге;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1 868 тысяч тенге: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1 868 тысяч тенге.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Чингирлауского районного маслихата Западно-Казахстанской области от 24.11.2020 </w:t>
      </w:r>
      <w:r>
        <w:rPr>
          <w:rFonts w:ascii="Times New Roman"/>
          <w:b w:val="false"/>
          <w:i w:val="false"/>
          <w:color w:val="000000"/>
          <w:sz w:val="28"/>
        </w:rPr>
        <w:t>№ 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Учесть в бюджетах сельских округов на 2020 год поступления целевых трансфертов из республиканского бюджета на увеличение оплаты труда педагогов государственных организаций дошкольного образования в общей сумме 6 307 тысяч тенге: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Акбулакский сельский округ – 1 863 тысячи тенге;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Актауский сельский округ – 1 634 тысячи тенге;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Акшатский сельский округ – 2 810 тысяч тенге.</w:t>
      </w:r>
    </w:p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 Учесть в сельском бюджете на 2020 год поступление целевых трансфертов из районного бюджета в общей сумме 101 177 тысяч тенге: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– 23 605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Чингирлауский сельский округ – 23 605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города районного значения, села, поселка, сельского округа – 15 779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Акбулакский сельский округ – 2 966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Актауский сельский округ – 253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Акшатский сельский округ – 1 070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Алмазненский сельский округ – 1 063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Ардакский сельский округ – 4 242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Ащысайский сельский округ – 1 000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Карагашский сельский округ – 3 809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Чингирлауский сельский округ – 1 376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бесплатного подвоза учащихся до ближайшей школы и обратно в сельской местности – 2 125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Акбулакский сельский округ – 1 150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Актауский сельский округ –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Ардакский сельский округ –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санитарии населенных пунктов – 19 257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Акбулакский сельский округ – 2 500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Актауский сельский округ – 1 800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Акшатский сельский округ – 3 100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Алмазненский сельский округ – 4 200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Ардакский сельский округ – 3 500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Ащысайский сельский округ – 957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Карагашский сельский округ – 3 200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20 117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Акбулакский сельский округ – 3 250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Актауский сельский округ – 2 551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Акшатский сельский округ –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Алмазненский сельский округ –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Ардакский сельский округ – 2 357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Карагашский сельский округ –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Чингирлауский сельский округ – 10 659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 – 398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Ардакский сельский округ –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Карагашский сельский округ –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населенных пунктов – 2 787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Акбулакский сельский округ – 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Акшатский сельский округ – 715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Алмазненский сельский округ – 611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Ардакский сельский округ – 300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Ащысайский сельский округ – 615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Карагашский сельский округ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в городах районного значения, селах, поселках, сельских округах – 8 334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Чингирлауский сельский округ – 8 334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зданий детского сада – 6 000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Акшатский сельский округ – 6 000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в городах районного значения, селах, поселках, сельских округах – 1 800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Актауский сельский округ – 1 000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Алмазненский сельский округ –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дошкольное воспитание и обучение и организация медицинского обслуживания в организациях дошкольного воспитания и обучения – 975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Акшатский сельский округ – 975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Чингирлауского районного маслихата Западно-Казахстанской области от 10.04.2020 </w:t>
      </w:r>
      <w:r>
        <w:rPr>
          <w:rFonts w:ascii="Times New Roman"/>
          <w:b w:val="false"/>
          <w:i w:val="false"/>
          <w:color w:val="000000"/>
          <w:sz w:val="28"/>
        </w:rPr>
        <w:t>№ 53-1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решениями Чингирлауского районного маслихата Западно-Казахстанской области от 15.07.2020 </w:t>
      </w:r>
      <w:r>
        <w:rPr>
          <w:rFonts w:ascii="Times New Roman"/>
          <w:b w:val="false"/>
          <w:i w:val="false"/>
          <w:color w:val="000000"/>
          <w:sz w:val="28"/>
        </w:rPr>
        <w:t>№ 57-1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23.09.2020 </w:t>
      </w:r>
      <w:r>
        <w:rPr>
          <w:rFonts w:ascii="Times New Roman"/>
          <w:b w:val="false"/>
          <w:i w:val="false"/>
          <w:color w:val="000000"/>
          <w:sz w:val="28"/>
        </w:rPr>
        <w:t>№ 59-1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24.11.2020 </w:t>
      </w:r>
      <w:r>
        <w:rPr>
          <w:rFonts w:ascii="Times New Roman"/>
          <w:b w:val="false"/>
          <w:i w:val="false"/>
          <w:color w:val="000000"/>
          <w:sz w:val="28"/>
        </w:rPr>
        <w:t>№ 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Предусмотреть в бюджетах сельских округов на 2020 год поступления субвенции, передаваемых из районного бюджета в сумме 494 508 тысяч тенге: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Акбулакский сельский округ – 49 748 тысяч тенге;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Актауский сельский округ – 41 599 тысяч тенге;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Акшатский сельский округ – 51 172 тысячи тенге;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Алмазненский сельский округ – 17 209 тысяч тенге;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Ардакский сельский округ – 23 448 тысяч тенге;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Ащысайский сельский округ – 24 363 тысячи тенге;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Карагашский сельский округ – 23 246 тысяч тенге;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Чингирлауский сельский округ – 263 723 тысячи тенге. 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занимающихся этими видами деятельности в городских условиях, с 1 января 2020 года.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Руководителю аппарата районного маслихата (С.Шагиров) обеспечить государственную регистрацию данного решения в органах юстиции.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Настоящее решение вводится в действие с 1 января 2020 года.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Чингирлауского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 49-6</w:t>
            </w:r>
          </w:p>
        </w:tc>
      </w:tr>
    </w:tbl>
    <w:bookmarkStart w:name="z166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2020 год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Чингирлауского районного маслихата Западно-Казахстанской области от 24.11.2020 </w:t>
      </w:r>
      <w:r>
        <w:rPr>
          <w:rFonts w:ascii="Times New Roman"/>
          <w:b w:val="false"/>
          <w:i w:val="false"/>
          <w:color w:val="ff0000"/>
          <w:sz w:val="28"/>
        </w:rPr>
        <w:t>№ 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23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62 314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62 314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 января 2020 года №49-6 </w:t>
            </w:r>
          </w:p>
        </w:tc>
      </w:tr>
    </w:tbl>
    <w:bookmarkStart w:name="z16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2021 год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50 565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50 565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002"/>
        <w:gridCol w:w="1362"/>
        <w:gridCol w:w="1362"/>
        <w:gridCol w:w="6030"/>
        <w:gridCol w:w="1542"/>
      </w:tblGrid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 года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9"/>
        <w:gridCol w:w="1829"/>
        <w:gridCol w:w="1179"/>
        <w:gridCol w:w="1830"/>
        <w:gridCol w:w="4125"/>
        <w:gridCol w:w="1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 января 2020 года №49-6 </w:t>
            </w:r>
          </w:p>
        </w:tc>
      </w:tr>
    </w:tbl>
    <w:bookmarkStart w:name="z17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2022 год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51 348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51 348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002"/>
        <w:gridCol w:w="1362"/>
        <w:gridCol w:w="1362"/>
        <w:gridCol w:w="6030"/>
        <w:gridCol w:w="1542"/>
      </w:tblGrid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 года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9"/>
        <w:gridCol w:w="1829"/>
        <w:gridCol w:w="1179"/>
        <w:gridCol w:w="1830"/>
        <w:gridCol w:w="4125"/>
        <w:gridCol w:w="1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 49-6</w:t>
            </w:r>
          </w:p>
        </w:tc>
      </w:tr>
    </w:tbl>
    <w:bookmarkStart w:name="z175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2020 год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Чингирлауского районного маслихата Западно-Казахстанской области от 24.11.2020 </w:t>
      </w:r>
      <w:r>
        <w:rPr>
          <w:rFonts w:ascii="Times New Roman"/>
          <w:b w:val="false"/>
          <w:i w:val="false"/>
          <w:color w:val="ff0000"/>
          <w:sz w:val="28"/>
        </w:rPr>
        <w:t>№ 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23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49 881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49 881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 января 2020 года №49-6 </w:t>
            </w:r>
          </w:p>
        </w:tc>
      </w:tr>
    </w:tbl>
    <w:bookmarkStart w:name="z178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2021 год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42 495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42 495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002"/>
        <w:gridCol w:w="1362"/>
        <w:gridCol w:w="1362"/>
        <w:gridCol w:w="6030"/>
        <w:gridCol w:w="1542"/>
      </w:tblGrid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9"/>
        <w:gridCol w:w="1829"/>
        <w:gridCol w:w="1179"/>
        <w:gridCol w:w="1830"/>
        <w:gridCol w:w="4125"/>
        <w:gridCol w:w="1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 января 2020 года №49-6 </w:t>
            </w:r>
          </w:p>
        </w:tc>
      </w:tr>
    </w:tbl>
    <w:bookmarkStart w:name="z181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2022 год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43 247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43 247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002"/>
        <w:gridCol w:w="1362"/>
        <w:gridCol w:w="1362"/>
        <w:gridCol w:w="6030"/>
        <w:gridCol w:w="1542"/>
      </w:tblGrid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9"/>
        <w:gridCol w:w="1829"/>
        <w:gridCol w:w="1179"/>
        <w:gridCol w:w="1830"/>
        <w:gridCol w:w="4125"/>
        <w:gridCol w:w="1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 49-6</w:t>
            </w:r>
          </w:p>
        </w:tc>
      </w:tr>
    </w:tbl>
    <w:bookmarkStart w:name="z184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Акшатского сельского округа на 2020 год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Чингирлауского районного маслихата Западно-Казахстанской области от 24.11.2020 </w:t>
      </w:r>
      <w:r>
        <w:rPr>
          <w:rFonts w:ascii="Times New Roman"/>
          <w:b w:val="false"/>
          <w:i w:val="false"/>
          <w:color w:val="ff0000"/>
          <w:sz w:val="28"/>
        </w:rPr>
        <w:t>№ 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23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66 793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66 793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 января 2020 года №49-6 </w:t>
            </w:r>
          </w:p>
        </w:tc>
      </w:tr>
    </w:tbl>
    <w:bookmarkStart w:name="z187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Акшатского сельского округа на 2021 год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52 407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52 407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778"/>
        <w:gridCol w:w="1992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1 457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9"/>
        <w:gridCol w:w="1829"/>
        <w:gridCol w:w="1179"/>
        <w:gridCol w:w="1830"/>
        <w:gridCol w:w="4125"/>
        <w:gridCol w:w="1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 января 2020 года №49-6 </w:t>
            </w:r>
          </w:p>
        </w:tc>
      </w:tr>
    </w:tbl>
    <w:bookmarkStart w:name="z190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Акшатского сельского округа на 2022 год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53 337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53 337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778"/>
        <w:gridCol w:w="1992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1 515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9"/>
        <w:gridCol w:w="1829"/>
        <w:gridCol w:w="1179"/>
        <w:gridCol w:w="1830"/>
        <w:gridCol w:w="4125"/>
        <w:gridCol w:w="1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 49-6</w:t>
            </w:r>
          </w:p>
        </w:tc>
      </w:tr>
    </w:tbl>
    <w:bookmarkStart w:name="z193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Алмазненского сельского округа на 2020 год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Чингирлауского районного маслихата Западно-Казахстанской области от 24.11.2020 </w:t>
      </w:r>
      <w:r>
        <w:rPr>
          <w:rFonts w:ascii="Times New Roman"/>
          <w:b w:val="false"/>
          <w:i w:val="false"/>
          <w:color w:val="ff0000"/>
          <w:sz w:val="28"/>
        </w:rPr>
        <w:t>№ 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25 063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25 063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 января 2020 года №49-6 </w:t>
            </w:r>
          </w:p>
        </w:tc>
      </w:tr>
    </w:tbl>
    <w:bookmarkStart w:name="z196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Алмазненского сельского округа на 2021 год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18 266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18 266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002"/>
        <w:gridCol w:w="1362"/>
        <w:gridCol w:w="1362"/>
        <w:gridCol w:w="6030"/>
        <w:gridCol w:w="1542"/>
      </w:tblGrid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9"/>
        <w:gridCol w:w="1829"/>
        <w:gridCol w:w="1179"/>
        <w:gridCol w:w="1830"/>
        <w:gridCol w:w="4125"/>
        <w:gridCol w:w="1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 января 2020 года №49-6 </w:t>
            </w:r>
          </w:p>
        </w:tc>
      </w:tr>
    </w:tbl>
    <w:bookmarkStart w:name="z199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Алмазненского сельского округа на 2022 год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18 728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18 728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002"/>
        <w:gridCol w:w="1362"/>
        <w:gridCol w:w="1362"/>
        <w:gridCol w:w="6030"/>
        <w:gridCol w:w="1542"/>
      </w:tblGrid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9"/>
        <w:gridCol w:w="1829"/>
        <w:gridCol w:w="1179"/>
        <w:gridCol w:w="1830"/>
        <w:gridCol w:w="4125"/>
        <w:gridCol w:w="1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 49-6</w:t>
            </w:r>
          </w:p>
        </w:tc>
      </w:tr>
    </w:tbl>
    <w:bookmarkStart w:name="z20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Ардакского сельского округа на 2020 год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Чингирлауского районного маслихата Западно-Казахстанской области от 24.11.2020 </w:t>
      </w:r>
      <w:r>
        <w:rPr>
          <w:rFonts w:ascii="Times New Roman"/>
          <w:b w:val="false"/>
          <w:i w:val="false"/>
          <w:color w:val="ff0000"/>
          <w:sz w:val="28"/>
        </w:rPr>
        <w:t>№ 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35 014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35 014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 января 2020 года №49-6 </w:t>
            </w:r>
          </w:p>
        </w:tc>
      </w:tr>
    </w:tbl>
    <w:bookmarkStart w:name="z205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Ардакского сельского округа на 2021 год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24 450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002"/>
        <w:gridCol w:w="1362"/>
        <w:gridCol w:w="1362"/>
        <w:gridCol w:w="6030"/>
        <w:gridCol w:w="1542"/>
      </w:tblGrid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9"/>
        <w:gridCol w:w="1829"/>
        <w:gridCol w:w="1179"/>
        <w:gridCol w:w="1830"/>
        <w:gridCol w:w="4125"/>
        <w:gridCol w:w="1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 января 2020 года №49-6 </w:t>
            </w:r>
          </w:p>
        </w:tc>
      </w:tr>
    </w:tbl>
    <w:bookmarkStart w:name="z208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Ардакского сельского округа на 2022 год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24 965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24 965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002"/>
        <w:gridCol w:w="1362"/>
        <w:gridCol w:w="1362"/>
        <w:gridCol w:w="6030"/>
        <w:gridCol w:w="1542"/>
      </w:tblGrid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9"/>
        <w:gridCol w:w="1829"/>
        <w:gridCol w:w="1179"/>
        <w:gridCol w:w="1830"/>
        <w:gridCol w:w="4125"/>
        <w:gridCol w:w="1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 49-6</w:t>
            </w:r>
          </w:p>
        </w:tc>
      </w:tr>
    </w:tbl>
    <w:bookmarkStart w:name="z211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Ащысайского сельского округа на 2020 год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Чингирлауского районного маслихата Западно-Казахстанской области от 24.11.2020 </w:t>
      </w:r>
      <w:r>
        <w:rPr>
          <w:rFonts w:ascii="Times New Roman"/>
          <w:b w:val="false"/>
          <w:i w:val="false"/>
          <w:color w:val="ff0000"/>
          <w:sz w:val="28"/>
        </w:rPr>
        <w:t>№ 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27 946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27 946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 января 2020 года №49-6 </w:t>
            </w:r>
          </w:p>
        </w:tc>
      </w:tr>
    </w:tbl>
    <w:bookmarkStart w:name="z214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Ащысайского сельского округа на 2021 год</w:t>
      </w:r>
    </w:p>
    <w:bookmarkEnd w:id="193"/>
    <w:bookmarkStart w:name="z21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25 775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25 775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002"/>
        <w:gridCol w:w="1362"/>
        <w:gridCol w:w="1362"/>
        <w:gridCol w:w="6030"/>
        <w:gridCol w:w="1542"/>
      </w:tblGrid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911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9"/>
        <w:gridCol w:w="1829"/>
        <w:gridCol w:w="1179"/>
        <w:gridCol w:w="1830"/>
        <w:gridCol w:w="4125"/>
        <w:gridCol w:w="1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 января 2020 года №49-6 </w:t>
            </w:r>
          </w:p>
        </w:tc>
      </w:tr>
    </w:tbl>
    <w:bookmarkStart w:name="z217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Ащысайского сельского округа на 2022 год</w:t>
      </w:r>
    </w:p>
    <w:bookmarkEnd w:id="195"/>
    <w:bookmarkStart w:name="z21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26 322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26 322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002"/>
        <w:gridCol w:w="1362"/>
        <w:gridCol w:w="1362"/>
        <w:gridCol w:w="6030"/>
        <w:gridCol w:w="1542"/>
      </w:tblGrid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9"/>
        <w:gridCol w:w="1829"/>
        <w:gridCol w:w="1179"/>
        <w:gridCol w:w="1830"/>
        <w:gridCol w:w="4125"/>
        <w:gridCol w:w="1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 49-6</w:t>
            </w:r>
          </w:p>
        </w:tc>
      </w:tr>
    </w:tbl>
    <w:bookmarkStart w:name="z220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2020 год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Чингирлауского районного маслихата Западно-Казахстанской области от 24.11.2020 </w:t>
      </w:r>
      <w:r>
        <w:rPr>
          <w:rFonts w:ascii="Times New Roman"/>
          <w:b w:val="false"/>
          <w:i w:val="false"/>
          <w:color w:val="ff0000"/>
          <w:sz w:val="28"/>
        </w:rPr>
        <w:t>№ 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22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31 482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31 482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 января 2020 года №49-6</w:t>
            </w:r>
          </w:p>
        </w:tc>
      </w:tr>
    </w:tbl>
    <w:bookmarkStart w:name="z223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2021 год</w:t>
      </w:r>
    </w:p>
    <w:bookmarkEnd w:id="199"/>
    <w:bookmarkStart w:name="z22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24 056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24 056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002"/>
        <w:gridCol w:w="1362"/>
        <w:gridCol w:w="1362"/>
        <w:gridCol w:w="6030"/>
        <w:gridCol w:w="1542"/>
      </w:tblGrid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9"/>
        <w:gridCol w:w="1829"/>
        <w:gridCol w:w="1179"/>
        <w:gridCol w:w="1830"/>
        <w:gridCol w:w="4125"/>
        <w:gridCol w:w="1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 января 2020 года №49-6</w:t>
            </w:r>
          </w:p>
        </w:tc>
      </w:tr>
    </w:tbl>
    <w:bookmarkStart w:name="z226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2022 год</w:t>
      </w:r>
    </w:p>
    <w:bookmarkEnd w:id="201"/>
    <w:bookmarkStart w:name="z22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24 583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24 583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002"/>
        <w:gridCol w:w="1362"/>
        <w:gridCol w:w="1362"/>
        <w:gridCol w:w="6030"/>
        <w:gridCol w:w="1542"/>
      </w:tblGrid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9"/>
        <w:gridCol w:w="1829"/>
        <w:gridCol w:w="1179"/>
        <w:gridCol w:w="1830"/>
        <w:gridCol w:w="4125"/>
        <w:gridCol w:w="1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 49-6</w:t>
            </w:r>
          </w:p>
        </w:tc>
      </w:tr>
    </w:tbl>
    <w:bookmarkStart w:name="z229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Чингирлауского сельского округа на 2020 год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Чингирлауского районного маслихата Западно-Казахстанской области от 24.11.2020 </w:t>
      </w:r>
      <w:r>
        <w:rPr>
          <w:rFonts w:ascii="Times New Roman"/>
          <w:b w:val="false"/>
          <w:i w:val="false"/>
          <w:color w:val="ff0000"/>
          <w:sz w:val="28"/>
        </w:rPr>
        <w:t>№ 62-1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23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315 098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307 697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307 697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316 966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231 352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227 938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227 938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227 938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-1 868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1 868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 января 2020 года №49-6 </w:t>
            </w:r>
          </w:p>
        </w:tc>
      </w:tr>
    </w:tbl>
    <w:bookmarkStart w:name="z232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Чингирлауского сельского округа на 2021 год</w:t>
      </w:r>
    </w:p>
    <w:bookmarkEnd w:id="205"/>
    <w:bookmarkStart w:name="z2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743"/>
        <w:gridCol w:w="1123"/>
        <w:gridCol w:w="247"/>
        <w:gridCol w:w="3204"/>
        <w:gridCol w:w="4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266 271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16 268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16 268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14 236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235 266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235 266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266 271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10 363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9"/>
        <w:gridCol w:w="1829"/>
        <w:gridCol w:w="1179"/>
        <w:gridCol w:w="1830"/>
        <w:gridCol w:w="4125"/>
        <w:gridCol w:w="1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 января 2020 года №49-6 </w:t>
            </w:r>
          </w:p>
        </w:tc>
      </w:tr>
    </w:tbl>
    <w:bookmarkStart w:name="z235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Чингирлауского сельского округа на 2022 год</w:t>
      </w:r>
    </w:p>
    <w:bookmarkEnd w:id="207"/>
    <w:bookmarkStart w:name="z23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743"/>
        <w:gridCol w:w="1123"/>
        <w:gridCol w:w="247"/>
        <w:gridCol w:w="3204"/>
        <w:gridCol w:w="4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270 230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31 372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14 738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238 858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238 858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270 230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10 779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9"/>
        <w:gridCol w:w="1829"/>
        <w:gridCol w:w="1179"/>
        <w:gridCol w:w="1830"/>
        <w:gridCol w:w="4125"/>
        <w:gridCol w:w="1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