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e6db16" w14:textId="6e6db1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Федоровского сельского округа Теректинского района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Теректинского районного маслихата Западно-Казахстанской области от 28 декабря 2020 года № 48-20. Зарегистрировано Департаментом юстиции Западно-Казахстанской области 29 декабря 2020 года № 6704.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Теректинский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бюджет Федоровского сельского округа Теректинского района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73 257 тысяч тенге;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- 11 838 тысяч тенге;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61 419 тысяч тенге;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73 861 тысяча тенге;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бюджетные кредиты – 0 тенге; 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-604 тысячи тенге;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 604 тысячи тенге: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 тенге;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604 тысячи тенге.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Теректинского районного маслихата Западно-Казахстанской области от 20.10.2021 </w:t>
      </w:r>
      <w:r>
        <w:rPr>
          <w:rFonts w:ascii="Times New Roman"/>
          <w:b w:val="false"/>
          <w:i w:val="false"/>
          <w:color w:val="000000"/>
          <w:sz w:val="28"/>
        </w:rPr>
        <w:t>№ 13-12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Поступления в бюджет Федоровского сельского округа на 2021 год формируются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Теректинского районного маслихата от 23 декабря 2020 года № 48-8 "О районном бюджете на 2021-2023 годы" (зарегестрированное в Реестре государственной регистрации нормативных правовых актов № 6599).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Учесть в бюджете Федоровского сельского округа на 2021 год поступление субвенции, передаваемых из районного бюджета в сумме 48 674 тысячи тенге.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 Деньги от реализации товаров и услуг, предоставляемых государственными учреждениями, подведомственных местным исполнительным органам, используются ими в порядке, определяемом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и Правительством Республики Казахстан. 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5. Исключен решением Теректинского районного маслихата Западно-Казахстанской области от 20.10.2021 </w:t>
      </w:r>
      <w:r>
        <w:rPr>
          <w:rFonts w:ascii="Times New Roman"/>
          <w:b w:val="false"/>
          <w:i w:val="false"/>
          <w:color w:val="000000"/>
          <w:sz w:val="28"/>
        </w:rPr>
        <w:t>№ 13-12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6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Поручить постоянным комиссиям Теректинского районного маслихата ежеквартально заслушивать отчеты администраторов бюджетных программ.</w:t>
      </w:r>
    </w:p>
    <w:bookmarkEnd w:id="22"/>
    <w:bookmarkStart w:name="z27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 Руководителю аппарата Теректинского районного маслихата (Б.Кенжегулов) обеспечить государственную регистрацию данного решения в органах юстиции, его официальное опубликование в средствах массовой информации.</w:t>
      </w:r>
    </w:p>
    <w:bookmarkEnd w:id="23"/>
    <w:bookmarkStart w:name="z2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 Настоящее решение вводится в действие с 1 января 2021 года.</w:t>
      </w:r>
    </w:p>
    <w:bookmarkEnd w:id="2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Какижанова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Теректинского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Нургалиев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48-20</w:t>
            </w:r>
          </w:p>
        </w:tc>
      </w:tr>
    </w:tbl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2021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1 - в редакции решения Теректинского районного маслихата Западно-Казахстанской области от 20.10.2021 </w:t>
      </w:r>
      <w:r>
        <w:rPr>
          <w:rFonts w:ascii="Times New Roman"/>
          <w:b w:val="false"/>
          <w:i w:val="false"/>
          <w:color w:val="ff0000"/>
          <w:sz w:val="28"/>
        </w:rPr>
        <w:t>№ 13-12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832"/>
        <w:gridCol w:w="273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26"/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73 257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11 838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8 856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61 419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73 861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40 951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23 103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3 747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7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48-20</w:t>
            </w:r>
          </w:p>
        </w:tc>
      </w:tr>
    </w:tbl>
    <w:bookmarkStart w:name="z36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2022 год</w:t>
      </w:r>
    </w:p>
    <w:bookmarkEnd w:id="2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49 601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62 939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32 889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Теректинского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2020 года № 48-20</w:t>
            </w:r>
          </w:p>
        </w:tc>
      </w:tr>
    </w:tbl>
    <w:bookmarkStart w:name="z3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Федоровского сельского округа на 2023 год</w:t>
      </w:r>
    </w:p>
    <w:bookmarkEnd w:id="2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13 338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10 819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50 298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здравоохранения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Бюджетные кредиты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внутри страны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