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6723" w14:textId="c296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№38-11 "О бюджете Приреченского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24 ноября 2020 года № 47-9. Зарегистрировано Департаментом юстиции Западно-Казахстанской области 25 ноября 2020 года № 6493.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38-11 "О бюджете Приреченского сельского округа Теректинского района на 2020-2022 годы" (зарегистрированное в Реестре государственной регистрации нормативных правовых актов № 5940,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Приреченского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25 506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27 320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Приреченского сельского округа на 2020 год поступления целевых трансфертов, передаваемых из вышестоящего бюджета в общей сумме 664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 47-9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38-11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2020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