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cae22" w14:textId="fdcae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собраний, порядка их использования, норм их предельной заполняемости, требований к их материально-техническому и организационному обеспечению, границ прилегающих территорий, в которых запрещено проведение пикетирования по Теректинскому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22 сентября 2020 года № 45-6. Зарегистрировано Департаментом юстиции Западно-Казахстанской области 24 сентября 2020 года № 6381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мая 2020 года "О порядке организации и проведения мирных собраний в Республике Казахстан",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Определить специализированные места для организации и проведения мирных собраний по Теректинскому району и нормы их предельной заполняемости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Определить порядок использования специализированных мест для организации и проведения мирных собраний по Теректинскому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Определить требования к материально-техническому и организационному обеспечению специализированных мест для организации и проведения мирных собраний по Теректинскому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Определить границы прилегающих территорий, в которых запрещено проведение пикетирования по Теректинскому району,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решению.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Руководителю аппарата районного маслихата (Кенжегулов Б.) обеспечить государственную регистрацию данного решения в органах юстиции.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Уразгалиева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2020 года № 45-6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по Теректинскому району и нормы их предельной заполняемости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8"/>
        <w:gridCol w:w="804"/>
        <w:gridCol w:w="7881"/>
        <w:gridCol w:w="2367"/>
      </w:tblGrid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места для организации и проведения мирных собраний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предельной заполняемости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Дома Дружбы - улица Достык (по улице Абая (от пересечения с улицей Сункар до пересечения с улицей Жеңіс), по улице Жеңіс до пересечения с улицей Достык)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350 человек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перед районным Домом культуры - улица Сункар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350 человек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перед зданием Государственного учреждения "Аппарат акима Аксуатского сельского округа" - улица Бирлик (по улице Бирлик до пересечения с улицей Достык)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150 человек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Анката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парк - улица Бейбитшилик (по улице Бейбитшилик)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150 человек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Акжайык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 - улица Акжайык (по улице Акжайык до арки на въезде в село)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200 человек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Аксогум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перед зданием Государственного учреждения "Аппарат акима Аксогумского сельского округа" - улица Казахстан (по улице Казахстан до пересечения с улицей Ы.Алтынсарина)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150 человек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Богдановка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 - улица Женис (по улице Женис до Центрального парка)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150 человек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Долинное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перед сельским клубом - улица Жеңіс (по улице Жеңіс)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150 человек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Новопавловка 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Центрального парка - улица А. Кунанбаева (по улице А.Кунанбаева)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150 человек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Подстепное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"Ұлы дала саябағы" - улица Советская (По улице Советская до пересечения с улицей Школьная)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250 человек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Дома культуры - улица А. Кунанбаева (по улице А. Кунанбаева до здания Государственного учреждения "Аппарат акима Приреченского сельского округа")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200 человек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Покатиловка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Дома культуры - улица Достык (по улице Достык до памятника воинам погибшим в Великой Отечественной войне)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человек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сельского клуба - улица Астана (по улице Астана до пересечения с улицей Атамекен)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70 человек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Шагатай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Центрального парка - улица Т.Х.Ишмакова (по улице Т.Х.Ишмаков до парка Победы)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человек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 Умир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перед зданием Государственного учреждения "Аппарат акима Шалкарского сельского округа" - улица Орталық (по улице Орталық до пересечения с улицей Казахстана)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150 человек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Омир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парк - улица Бостандык (по улице Бостандык до пересечения с улицей Достык)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200 человек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сентября 2020 года № 45-6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мирных собраний по Теректинскому району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Мирные собрания проводятся в специализированных местах для организации и проведения мирных собраний. Запрещается проведение мирных собраний в иных местах, за исключением пикетирования.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Мирные собрания не могут начинаться ранее 9 часов и заканчиваться позднее 20 часов по местному времени административно-территориальной единицы в день проведения мирных собраний.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Не допускается проведение двух и более пикетов в одном и том же месте в одно и то же время у одного и того же объекта, за исключением специализированных мест для организации и проведения мирных собраний.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пикетирования не должна превышать двух часов в день в одном и том же месте у одного и того же объекта, за исключением специализированных мест для организации и проведения мирных собраний.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Организатор мирных собраний по требованию представителя местного исполнительного органа, сотрудников правоохранительных органов обязан приостанавливать или прекращать мирные собрания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 (далее - Закон), с информированием участников мирных собраний о необходимости исполнения такого требования.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сентября 2020 года № 45-6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материально-техническому и организационному обеспечению специализированных мест для организации и проведения мирных собраний по Теректинскому району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Законом и иными законами Республики Казахстан не установлено иное.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Запрещается финансирование организации и проведения мирных собраний: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физическими лицами и (или) юридическими лицами, включенными в перечень организаций и лиц, связанных с финансированием распространения оружия массового уничтожения, и (или) в перечень организаций и лиц, связанных с финансированием терроризма и экстремизма;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юридическим лицом, деятельность которого приостановлена или запрещена в установленном законом Республики Казахстан порядке;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иностранцами, лицами без гражданства и иностранными юридическими лицами.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Запрещается установление юрт, палаток, иных сооружений в специализированных местах для организации и проведения мирных собраний без согласия местного исполнительного органа.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сентября 2020 года № 45-6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 по Теректинскому району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Определить границы проведения пикетирования на расстоянии не менее 100 метров от прилегающих территорий следующих объектов по Теректинскому району: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места массовых захоронений;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объекты железнодорожного, водного, воздушного и автомобильного транспорта;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территории,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территории,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магистральные железнодорожные сети, магистральные трубопроводы, национальные электрические сети, магистральные линии связи.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