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f780f" w14:textId="f7f78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учитывающих месторасположение объекта налогообложения в населенном пункте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Теректинского района Западно-Казахстанской области от 5 февраля 2020 года № 23. Зарегистрировано Департаментом юстиции Западно-Казахстанской области 7 февраля 2020 года № 6023. Утратило силу постановлением акимата Теректинского района Западно-Казахстанской области от 12 января 2021 года №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Теректинского района Западно-Казахстанской области от 12.01.2021 </w:t>
      </w:r>
      <w:r>
        <w:rPr>
          <w:rFonts w:ascii="Times New Roman"/>
          <w:b w:val="false"/>
          <w:i w:val="false"/>
          <w:color w:val="ff0000"/>
          <w:sz w:val="28"/>
        </w:rPr>
        <w:t>№ 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 декабря 2017 года "О налогах и других обязательных платежах в бюджет" (Налоговый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акимат Теректинского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 прилагаемые коэффициенты зонирования, учитывающих месторасположение объекта налогообложения в населенном пункте.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Теректинского района от 28 мая 2018 года № 191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Об утверждении коэффициента зонирования, учитывающего месторасположение объекта налогообложения в населенном пункте" (зарегистрированное в Реестре государственной регистрации нормативных правовых актов № 5213, опубликованное 7 июня 2018 года в Эталонном контрольном банке нормативных правовых актов Республики Казахстан).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акима Теректинского района (А.Баяхатов) обеспечить государственную регистрацию данного постановления в органах юстиции.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постановления возложить на заместителя акима района Е.Досмакова.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Теректинского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Жоламанов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управления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доходов по Теректинскому району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_____________С.Есенгалиев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29 января 2020 г.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 февраля 2020 года № 23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учитывающих месторасположение объекта налогообложения в населенном пункте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7"/>
        <w:gridCol w:w="3908"/>
        <w:gridCol w:w="5085"/>
      </w:tblGrid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 в населенном пункте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 зонирования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сельский округ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Федоровка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Донецк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Жайык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Кабылтобе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сельский округ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Акжаик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Санаторий Акжаик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Подхоз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Суттигенды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Талпын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Аксогумский сельский округ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Аксогым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Бозай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Табынбай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Улкен енбек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 сельский округ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Айтиево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Магистральный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Пойма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Анкатинский сельский округ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Анкаты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Рыбцех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Ерсары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Кандык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Новая точка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Сатымшеген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Тасаншеген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Богдановский сельский округ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Богдановка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Придорожное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Сарсенов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Долинский сельский округ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Долинное 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Коныссай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Тонкерис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Шоптыкуль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Новопавловский сельский округ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Новопавловка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Подстепновский сельский округ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Подстепное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Барбастау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Тукпай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Юбилейное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Покатиловский сельский округ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Покатиловка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Приреченский сельский округ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сельский округ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Узунколь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Чаганский сельский округ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Новая Жизнь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Бекей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Социализм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Шагатайский сельский округ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Шагатай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Карабас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Когалытубек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Кутсиык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сельский округ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Сарыомир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Дуана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Шалкар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