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b2d6" w14:textId="a79b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21 февраля 2020 года № 44-7. Зарегистрировано Департаментом юстиции Западно-Казахстанской области 26 февраля 2020 года № 6056. Утратило силу решением Таскалинского районного маслихата Западно-Казахстанской области от 25 декабря 2020 года № 56-10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Таскалинского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Таскалинского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Таскалинского районного маслихата (Шатенова Т.) обеспечить государственную регистрацию настоящего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 года №44-7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Таскалинского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оказания социальной помощи, установления размеров и определения перечня отдельных категорий нуждающихся граждан Таскалинского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апреля 1995 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 июня 1993 года № 1224 "Об учpеждении Дня инвалидов Республики Казахстан" и Типовыми правилами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 мая 2013 года № 504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термины и понятия, которые используются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праздничные дни – дни национальных и государственных праздников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государственное учреждение "Отдел занятости и социальных программ Таскалинского района", финансируемый за счет местного бюджета, осуществляющий оказание социальной помощи;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предельный размер – утвержденный максимальный размер социальной помощи.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настоящих Правил под социальной помощью понимается помощь, предоставляемая местным исполнительным органом (далее -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 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 апреля 1995 года "О льготах и социальной защите участников, инвалидов Великой Отечественной войны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 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 апреля 2005 года "О 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Социальная помощь предоставляется единовременно и (или) периодически (ежемесячно, ежеквартально, 1 раз в полугодие).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Участковые и специальные комиссии осуществляют свою деятельность на основании положений, утверждаемых областным МИО.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Ежемесячная социальная помощь без учета доходов оказывается: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участникам и инвалидам Великой Отечественной войны на коммунальные услуги в размере 5 месячных расчетных показателей (далее – МРП), и лицам, приравненным по льготам и гарантиям к участникам и инвалидам Великой Отечественной войны, в размере 3000 тенге, из них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5 МРП;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больным туберкулезом, находящимся на интенсивной фазе лечения, на основании справки подтверждающей заболевание в размере 3 МРП;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с ВИЧ-инфекцией, находящимся на интенсивной фазе лечения, на основании справки подтверждающей заболевание в размере 2 прожиточных минимумов.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Единовременная социальная помощь оказывается: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больным злокачественными новообразованиями, на основании заключения врачебно-консультационной комиссии без учета доходов в размере 15 МРП;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погребение малообеспеченным гражданам (семьям) и одиноко проживающим гражданам в размере 15 МРП;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малообеспеченным, одиноко проживающим пенсионерам и одиноко проживающим инвалидам для возмещения расходов на лечение за пределы района по заключению врачебно - консультационной комиссии, без учета доходов, в размере 15 МРП;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инвалидам первой группы, пользующихся аппаратом гемодиализ, без учета доходов в размере 50 МРП;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лицам, достигшим 95 лет и более, без учета доходов в размере 15 МРП;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участникам, инвалидам войны и приравненных к ним лицам, их вдовам, семьям погибших военнослужащих, гражданам, трудившимся и проходившим воинскую службу в тылу, на получение санаторного-курортного лечения - в размере минимальной оплаты на 10 дневные курсы санаторного лечения;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инвалидам и детям инвалидам, направленных на санаторно-курортное лечение в соответствии с индивидуальной программой реабилитации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малообеспеченным гражданам (семьям), проживающим в индивидуальных жилых домах, у которых среднедушевой доход в месяц ниже прожиточного минимума на приобретение твердого топлива в размере 12 МРП;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участникам, инвалидам войны и приравненных к ним лицам, для протезирования зубов (за исключением протезов из металлокерамзита и ценных металлов) – в пределах средств, предусмотренных местным бюджетом;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лицам, освобожденных из мест лишения свободы для адаптации, без учета доходов, в размере 10 МРП.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являются: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основания, предусмотренные законодательством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наличие среднедушевого дохода, не превышающего порога, в размере однократного прожиточного минимума.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К памятным датам и праздничным дням размер социальной помощи для отдельно взятой категории получателей установлен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согласованию с МИО области.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Документы представляются в подлинниках и копиях для сверки, после чего подлинники документов возвращаются заявителю.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 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Отказ в оказании социальной помощи осуществляется в случаях: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выявления недостоверных сведений, представленных заявителями;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отказа, уклонения заявителя от проведения обследования материального положения лица (семьи);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превышения размера среднедушевого дохода лица (семьи)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10 настоящих Правил порога для оказания социальной помощи.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Финансирование расходов на предоставление социальной помощи осуществляется в пределах средств, предусмотренных районным бюджетом на текущий финансовый год.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Социальная помощь прекращается в случаях: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смерти получателя;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выезда получателя на постоянное проживание за пределы соответствующей административно-территориальной единицы;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направления получателя на проживание в государственные медико-социальные учреждения;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выявления недостоверных сведений, представленных заявителем.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Таскалинского района</w:t>
            </w:r>
          </w:p>
        </w:tc>
      </w:tr>
    </w:tbl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8370"/>
        <w:gridCol w:w="1966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 - 9 мая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вывода ограниченного контингента советских войск из Демократической Республики Афганистан – 15 февраля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памяти жертв аварии на Чернобыльской АЭС – 26 апреля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закрытия Семипалатинского испытательного ядерного полигона – 29 августа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семьи – второе воскресенье сентября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Таскалинского района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4251"/>
        <w:gridCol w:w="2767"/>
        <w:gridCol w:w="4080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доходов до 50 МРП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Таскалинского района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 к памятным датам и праздничным дням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решением Таскалинского районного маслихата Западно-Казахстанской области от 06.05.2020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47-2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10634"/>
        <w:gridCol w:w="1321"/>
      </w:tblGrid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категориями лиц, приравненных по льготам и гарантиям к участникам войны, признаются: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пострадавшие вследствие ядерных испытаний на Семипалатинском испытательном ядерном полигоне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инвалиды до восемнадцати лет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- Союз Советских Социалистических Республик;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- Чернобыльская атомная электростанция;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ВИЧ - вирус иммунодефицита человека. 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№44-7</w:t>
            </w:r>
          </w:p>
        </w:tc>
      </w:tr>
    </w:tbl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Таскалинского районного маслихата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 декабря 2013 года №18-1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зарегистрированное в Реестре государственной регистрации нормативных правовых актов №3386, опубликованное 14 января 2014 года в информационно-правовой системе "Әділет");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22 мая 2014 года №25-4 "О внесении изменений в решение Таскалинского районного маслихата от 3 декабря 2013 года №18-1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№3550, опубликованное 9 июня 2014 года в информационно-правовой системе "Әділет");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18 ноября 2014 года №28-2 "О внесении изменения и дополнения в решение Таскалинского районного маслихата от 3 декабря 2013 года № 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№3741, опубликованное 15 января 2015 года в информационно-правовой системе "Әділет");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24 ноября 2015 года №35-2 "О внесении изменений в решение Таскалинского районного маслихата от 3 декабря 2013 года №18-1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№4198, опубликованное 18 января 2016 года в информационно-правовой системе "Әділет");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22 декабря 2015 года №36-7 "О внесении дополнений в решение Таскалинского районного маслихата от 3 декабря 2013 года № 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№4239, опубликованное 8 февраля 2016 года в информационно-правовой системе "Әділет");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18 июля 2016 года №4-5 "О внесении изменений и дополнений в решение Таскалинского районного маслихата от 3 декабря 2013 года № 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№4510, опубликованное 18 августа 2016 года в информационно-правовой системе "Әділет");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17 мая 2017 года №12-2 "О внесении изменений и дополнения в решение Таскалинского районного маслихата от 3 декабря 2013 года № 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№4818, опубликованное 30 июня 2017 года в Эталонном контрольном банке нормативных правовых актов Республики Казахстан);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27 июля 2017 года №14-4 "О внесении дополнения в решение Таскалинского районного маслихата от 3 декабря 2013 года № 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№4882, опубликованное 25 августа 2017 года в Эталонном контрольном банке нормативных правовых актов Республики Казахстан);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 апреля 2018 года №22-6 "О внесении изменений в решение Таскалинского районного маслихата от 3 декабря 2013 года №18-1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№5172, опубликованное 27 апреля 2018 года в Эталонном контрольном банке нормативных правовых актов Республики Казахстан);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15 мая 2018 года №24-4 "О внесении изменения в решение Таскалинского районного маслихата от 3 декабря 2013 года №18-1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№5205, опубликованное 30 мая 2018 года в Эталонном контрольном банке нормативных правовых актов Республики Казахстан).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