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faea" w14:textId="75ff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2020 года № 63-1. Зарегистрировано Департаментом юстиции Западно-Казахстанской области 21 декабря 2020 года № 6565.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6 672 678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384 285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6 274 693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7 277 690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32 531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- 637 543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637 543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578 856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3 008 137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2 124 039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157 489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77 411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6 001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19 303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62 850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61 583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45 621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534 092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84 970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379 472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– 41 633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заработной платы педагогов государственных организаций в области физической культуры и спорта – 10 825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812 521 тысяча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6 668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3 538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5 238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гарантированной социальной помощи – 11 497 тысяч тенге;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33 339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56 129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224 860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широкополосным интернетом и увеличение скорости – 3 847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71 577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71 577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272"/>
        <w:gridCol w:w="2856"/>
        <w:gridCol w:w="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6 672 678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3 332 379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3 006 976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2 839 249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534 092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