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4e5b" w14:textId="da04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22 июня 2020 года № 98. Зарегистрировано Департаментом юстиции Западно-Казахстанской области 24 июня 2020 года № 6283. Утратило силу постановлением акимата Сырымского района Западно-Казахстанской области от 3 ноября 2022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03.11.2022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Сырымскому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17 апреля 2018 года № 113 "Об установлении квоты рабочих мест для инвалидов по Сырымскому району" (зарегистрированное в Реестре государственной регистрации нормативных правовых актов № 5188, опубликованное 15 мая 2018 года в Эталонном контрольном банке нормативных правовых актов Республики Казахстан).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Сырымского района обеспечить государственную регистрацию данного постановления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А.Саркулова.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