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8e27" w14:textId="b348e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Сырымского районного маслихата от 30 декабря 2019 года № 50-1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13 апреля 2020 года № 53-1. Зарегистрировано Департаментом юстиции Западно-Казахстанской области 14 апреля 2020 года № 6169. Утратило силу решением Сырымского районного маслихата Западно-Казахстанской области от 18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18.02.2021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 декабря 2019 года № 50-1 "О бюджете сельских округов на 2020-2022 годы" (зарегистрированное в Реестре государственной регистрации нормативных правовых актов №5921, опубликованное 8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бюджетах сельских округов на 2020-2022 годы";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Алгабасского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22 538 тысяч тенге: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22 538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Аралтобинского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16 439 тысяч тенге: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16 144 тысячи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16 439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Буланского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15 497 тысяч тенге: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15 316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15 497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Булдуртинского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31 844 тысячи тенге: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2 027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тысячи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29 745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32 922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-1 078 тысяч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1 078 тысяч тенге: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Елтайского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13 459 тысяч тенге: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188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13 271 тысяча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13 459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Жетикульского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21 381 тысяча тенге: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 тысячи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21 039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21 381 тысяча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Жосалинского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18 614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317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18 297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18 614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Жымпитинского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89 743 тысячи тенге: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18 754 тысячи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70 989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89 743 тысячи тенге;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5"/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Кособинского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20 310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354 тысячи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19 956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20 310 тысяч тенге;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Саройского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17 592 тысячи тенге: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 тысячи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17 339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17 592 тысячи тенге;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Талдыбулакского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18 504 тысячи тенге: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270 тысяч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18 234 тысячи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18 504 тысячи тенге;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9"/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Шолаканкатинского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22 525 тысяч тенге: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тысяч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22 168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22 525 тысяч тенге;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тенге: 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 тенге: 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Предусмотреть в бюджете сельских округов на 2020 год поступления целевых трансфертов из районного бюджета в общей сумме 20 696 тысяч тенге, в том числе: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установку аншлагов и номеров жилым домам в населенных пунктах, в связи с проведением переписи населения – 3 775 тысяч тенге, в том числе: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Алгабасский сельский округ – 320 тысяч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Аралтобинский сельский округ – 207 тысяч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Буланский сельский округ – 181 тысяча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473 тысячи тенге;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Елтайский сельский округ – 82 тысячи тенге;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Жетикульский сельский округ – 215 тысяч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Жосалинский сельский округ – 215 тысяч тенге;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1 155 тысяч тенге; 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291 тысяча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Саройский сельский округ – 184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Талдыбулакский сельский округ – 148 тысяч тенге;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304 тысячи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организацию трудовых отрядов "Жасыл Ел" – 1 410 тысяч тенге, в том числе: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282 тысячи тенге;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Жымпитинский сельский округ – 1 128 тысяч тенге; 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административных расходов – 1 311 тысяч тенге, в том числе: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Булдуртинский сельский округ – 400 тысяч тенге;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Кособинский сельский округ – 622 тысячи тенге;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Шолаканкатинский сельский округ – 289 тысяч тенге;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возмещение затрат по освещению улиц Жымпитинского сельского округа – 11 000 тысяч тенге;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установку камер видеонаблюдения в селе Жымпиты – 3 200 тысяч тенге.";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Хамидуллин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2020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69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Аралтобинского сельского округа на 2020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2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Буланского сельского округа на 2020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Булдуртинского сельского округа на 2020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7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2020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1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Жетикульского сельского округа на 2020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Жосалинского сельского округа на 2020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8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Жымпитинского сельского округа на 2020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0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на 2020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Саройского сельского округа на 2020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29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2020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2020 года №53-1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№50-1</w:t>
            </w:r>
          </w:p>
        </w:tc>
      </w:tr>
    </w:tbl>
    <w:bookmarkStart w:name="z3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Шолаканкатинского сельского округа на 2020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747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