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a06f" w14:textId="9fba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21 октября 2020 года № 123. Зарегистрировано Департаментом юстиции Западно-Казахстанской области 22 октября 2020 года № 6436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 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акимат Каратобинского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коэффициенты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учитывающих месторасположение объекта налогообложения в населенном пункте.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28 мая 2018 года № 72 "Об утверждении коэффициентов зонирования, учитывающих месторасположение объекта налогообложения в населенных пунктах Каратобинского района" (зарегистрированное в Реестре государственной регистрации нормативных правовых актов № 5217, опубликованное 7 июня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Каратобинского района (А.Карменов) обеспечить государственную регистрацию данного постановления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Ж.Султан.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Имангали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Каратобинскому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_____________________А.Н.Тажкенов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____________2020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123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объекта налогообложения в населенном пункте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908"/>
        <w:gridCol w:w="5085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Косбаз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Егиндикольский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Актай-сай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Сулыкольский сельский округ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