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6efc" w14:textId="51f6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октября 2020 года № 47-1. Зарегистрировано Департаментом юстиции Западно-Казахстанской области 13 октября 2020 года № 6426.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247 998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236 728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248 985,4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987,4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73 829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71 529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75 069,9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- 1 240,9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1 240,9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1 240,9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Саралжинского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28 953 тысячи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27 275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28 953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Каракольского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33 064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Аккозинского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20 514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19 102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26 728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1 355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25 061 тысяча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26 728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Егиндикольского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24 142 тысячи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23 307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24 142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25 101 тысяча тенге, в том числе: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22 665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25 101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173"/>
        <w:gridCol w:w="3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248 985,4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15 987,4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