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5bf87" w14:textId="f55b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Каратобинскому району на 2020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Каратобинского района Западно-Казахстанской области от 30 июля 2020 года № 98. Зарегистрировано Департаментом юстиции Западно-Казахстанской области 3 августа 2020 года № 6330. Утратило силу постановлением акимата Каратобинского района Западно-Казахстанской области от 4 марта 2021 года № 19</w:t>
      </w:r>
    </w:p>
    <w:p>
      <w:pPr>
        <w:spacing w:after="0"/>
        <w:ind w:left="0"/>
        <w:jc w:val="both"/>
      </w:pPr>
      <w:r>
        <w:rPr>
          <w:rFonts w:ascii="Times New Roman"/>
          <w:b w:val="false"/>
          <w:i w:val="false"/>
          <w:color w:val="ff0000"/>
          <w:sz w:val="28"/>
        </w:rPr>
        <w:t xml:space="preserve">
      Сноска. Утратило силу постановлением акимата Каратобинского района Западно-Казахстанской области от 04.03.2021 </w:t>
      </w:r>
      <w:r>
        <w:rPr>
          <w:rFonts w:ascii="Times New Roman"/>
          <w:b w:val="false"/>
          <w:i w:val="false"/>
          <w:color w:val="ff0000"/>
          <w:sz w:val="28"/>
        </w:rPr>
        <w:t>№ 19</w:t>
      </w:r>
      <w:r>
        <w:rPr>
          <w:rFonts w:ascii="Times New Roman"/>
          <w:b w:val="false"/>
          <w:i w:val="false"/>
          <w:color w:val="ff0000"/>
          <w:sz w:val="28"/>
        </w:rPr>
        <w:t xml:space="preserve"> (вводится в действие со дня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Уголовно - 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Установить квоту рабочих мест для организаций независимо от организационно-правовой формы и формы собственности от списочной численности работников организаций по Каратобинскому району на 2020 год:</w:t>
      </w:r>
    </w:p>
    <w:bookmarkEnd w:id="1"/>
    <w:bookmarkStart w:name="z5" w:id="2"/>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в размере двух процентов,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размере двух процентов,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Каратобинского района от 23 августа 2019 года № 96 "Об установлении квоты рабочих мест по Каратобинскому району на 2019 год" (зарегистрированное в Реестре государственной регистрации нормативных правовых актов № 5771, опубликованное 28 августа 2019 года в Эталонном контрольном банке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Руководителю аппарата акима Каратобинского района обеспечить государственную регистрацию данного постановления в органах юстиции.</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Ж.Султан.</w:t>
      </w:r>
    </w:p>
    <w:bookmarkEnd w:id="7"/>
    <w:bookmarkStart w:name="z11" w:id="8"/>
    <w:p>
      <w:pPr>
        <w:spacing w:after="0"/>
        <w:ind w:left="0"/>
        <w:jc w:val="both"/>
      </w:pPr>
      <w:r>
        <w:rPr>
          <w:rFonts w:ascii="Times New Roman"/>
          <w:b w:val="false"/>
          <w:i w:val="false"/>
          <w:color w:val="000000"/>
          <w:sz w:val="28"/>
        </w:rPr>
        <w:t>
      5. Настоящее постановление вводится в действие со дня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Каратобинского района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 xml:space="preserve">Каратобинского района </w:t>
            </w:r>
            <w:r>
              <w:br/>
            </w:r>
            <w:r>
              <w:rPr>
                <w:rFonts w:ascii="Times New Roman"/>
                <w:b w:val="false"/>
                <w:i w:val="false"/>
                <w:color w:val="000000"/>
                <w:sz w:val="20"/>
              </w:rPr>
              <w:t>от 30 июля 2020 года № 98</w:t>
            </w:r>
          </w:p>
        </w:tc>
      </w:tr>
    </w:tbl>
    <w:bookmarkStart w:name="z14" w:id="9"/>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Каратобинскому району на 2020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4593"/>
        <w:gridCol w:w="1460"/>
        <w:gridCol w:w="2616"/>
        <w:gridCol w:w="2939"/>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(единиц)</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"Каратобинская районная больница" управления здравоохранения акимата Западно-Казахстанской области</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"Каратобинский районный центр досуга Каратобинского районного отдела культуры, развития языков, физической культуры и спорта"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"Каратобинский районный отдел образования"</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Каратобинского сельского округа"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Каратобинское районное государственное коммунальное предприятие на праве хозяйственного ведения Акимата Каратобинского района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 xml:space="preserve">Каратобинского района </w:t>
            </w:r>
            <w:r>
              <w:br/>
            </w:r>
            <w:r>
              <w:rPr>
                <w:rFonts w:ascii="Times New Roman"/>
                <w:b w:val="false"/>
                <w:i w:val="false"/>
                <w:color w:val="000000"/>
                <w:sz w:val="20"/>
              </w:rPr>
              <w:t>от 30 июля 2020 года № 98</w:t>
            </w:r>
          </w:p>
        </w:tc>
      </w:tr>
    </w:tbl>
    <w:bookmarkStart w:name="z16" w:id="10"/>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Каратобинскому району на 2020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4593"/>
        <w:gridCol w:w="1460"/>
        <w:gridCol w:w="2616"/>
        <w:gridCol w:w="2939"/>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 (единиц)</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"Каратобинская районная больница" управления здравоохранения акимата Западно-Казахстанской области</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"Каратобинский районный центр досуга Каратобинского районного отдела культуры, развития языков, физической культуры и спорта"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"Каратобинский районный отдел образования"</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Каратобинского сельского округа"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Каратобинское районное государственное коммунальное предприятие на праве хозяйственного ведения Акимата Каратобинского района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 xml:space="preserve">Каратобинского района </w:t>
            </w:r>
            <w:r>
              <w:br/>
            </w:r>
            <w:r>
              <w:rPr>
                <w:rFonts w:ascii="Times New Roman"/>
                <w:b w:val="false"/>
                <w:i w:val="false"/>
                <w:color w:val="000000"/>
                <w:sz w:val="20"/>
              </w:rPr>
              <w:t>от 30 июля 2020 года № 98</w:t>
            </w:r>
          </w:p>
        </w:tc>
      </w:tr>
    </w:tbl>
    <w:bookmarkStart w:name="z18" w:id="11"/>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Каратобинскому району на 2020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4169"/>
        <w:gridCol w:w="1141"/>
        <w:gridCol w:w="2136"/>
        <w:gridCol w:w="4289"/>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(единиц)</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"Детско-юношеская спортивная школа" отдела культуры, развития языков, физической культуры и спорта Каратобинского района Западно-Казахстанской области</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детско-юношеского туризма и экологии" Каратобинского районного отдела образования</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